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23f3" w14:textId="2422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Теректі аудандық мәслихатының 2025 жылғы 23 желтоқсандағы № 29-2 шешімі</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5 273 436 мың теңге:</w:t>
      </w:r>
    </w:p>
    <w:p>
      <w:pPr>
        <w:spacing w:after="0"/>
        <w:ind w:left="0"/>
        <w:jc w:val="both"/>
      </w:pPr>
      <w:r>
        <w:rPr>
          <w:rFonts w:ascii="Times New Roman"/>
          <w:b w:val="false"/>
          <w:i w:val="false"/>
          <w:color w:val="000000"/>
          <w:sz w:val="28"/>
        </w:rPr>
        <w:t>
      салықтық түсімдер – 4 415 432 мың теңге;</w:t>
      </w:r>
    </w:p>
    <w:p>
      <w:pPr>
        <w:spacing w:after="0"/>
        <w:ind w:left="0"/>
        <w:jc w:val="both"/>
      </w:pPr>
      <w:r>
        <w:rPr>
          <w:rFonts w:ascii="Times New Roman"/>
          <w:b w:val="false"/>
          <w:i w:val="false"/>
          <w:color w:val="000000"/>
          <w:sz w:val="28"/>
        </w:rPr>
        <w:t>
      салықтық емес түсімдер – 80 566 мың теңге;</w:t>
      </w:r>
    </w:p>
    <w:p>
      <w:pPr>
        <w:spacing w:after="0"/>
        <w:ind w:left="0"/>
        <w:jc w:val="both"/>
      </w:pPr>
      <w:r>
        <w:rPr>
          <w:rFonts w:ascii="Times New Roman"/>
          <w:b w:val="false"/>
          <w:i w:val="false"/>
          <w:color w:val="000000"/>
          <w:sz w:val="28"/>
        </w:rPr>
        <w:t>
      негізгі капиталды сатудан түсетін түсімдер – 374 500 мың теңге;</w:t>
      </w:r>
    </w:p>
    <w:p>
      <w:pPr>
        <w:spacing w:after="0"/>
        <w:ind w:left="0"/>
        <w:jc w:val="both"/>
      </w:pPr>
      <w:r>
        <w:rPr>
          <w:rFonts w:ascii="Times New Roman"/>
          <w:b w:val="false"/>
          <w:i w:val="false"/>
          <w:color w:val="000000"/>
          <w:sz w:val="28"/>
        </w:rPr>
        <w:t>
      трансферттер түсімі – 402 938 мың теңге;</w:t>
      </w:r>
    </w:p>
    <w:p>
      <w:pPr>
        <w:spacing w:after="0"/>
        <w:ind w:left="0"/>
        <w:jc w:val="both"/>
      </w:pPr>
      <w:r>
        <w:rPr>
          <w:rFonts w:ascii="Times New Roman"/>
          <w:b w:val="false"/>
          <w:i w:val="false"/>
          <w:color w:val="000000"/>
          <w:sz w:val="28"/>
        </w:rPr>
        <w:t>
      2) шығындар – 10 054 845 мың теңге;</w:t>
      </w:r>
    </w:p>
    <w:p>
      <w:pPr>
        <w:spacing w:after="0"/>
        <w:ind w:left="0"/>
        <w:jc w:val="both"/>
      </w:pPr>
      <w:r>
        <w:rPr>
          <w:rFonts w:ascii="Times New Roman"/>
          <w:b w:val="false"/>
          <w:i w:val="false"/>
          <w:color w:val="000000"/>
          <w:sz w:val="28"/>
        </w:rPr>
        <w:t>
      3) таза бюджеттік кредиттеу – -59 831 мың теңге:</w:t>
      </w:r>
    </w:p>
    <w:p>
      <w:pPr>
        <w:spacing w:after="0"/>
        <w:ind w:left="0"/>
        <w:jc w:val="both"/>
      </w:pPr>
      <w:r>
        <w:rPr>
          <w:rFonts w:ascii="Times New Roman"/>
          <w:b w:val="false"/>
          <w:i w:val="false"/>
          <w:color w:val="000000"/>
          <w:sz w:val="28"/>
        </w:rPr>
        <w:t>
      бюджеттік кредиттер – 157 367 мың теңге;</w:t>
      </w:r>
    </w:p>
    <w:p>
      <w:pPr>
        <w:spacing w:after="0"/>
        <w:ind w:left="0"/>
        <w:jc w:val="both"/>
      </w:pPr>
      <w:r>
        <w:rPr>
          <w:rFonts w:ascii="Times New Roman"/>
          <w:b w:val="false"/>
          <w:i w:val="false"/>
          <w:color w:val="000000"/>
          <w:sz w:val="28"/>
        </w:rPr>
        <w:t>
      бюджеттік кредиттерді өтеу – 217 198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-4 721 578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4 721 578 мың теңге:</w:t>
      </w:r>
    </w:p>
    <w:p>
      <w:pPr>
        <w:spacing w:after="0"/>
        <w:ind w:left="0"/>
        <w:jc w:val="both"/>
      </w:pPr>
      <w:r>
        <w:rPr>
          <w:rFonts w:ascii="Times New Roman"/>
          <w:b w:val="false"/>
          <w:i w:val="false"/>
          <w:color w:val="000000"/>
          <w:sz w:val="28"/>
        </w:rPr>
        <w:t>
      қарыздар түсімі – 4 960 131 мың теңге;</w:t>
      </w:r>
    </w:p>
    <w:p>
      <w:pPr>
        <w:spacing w:after="0"/>
        <w:ind w:left="0"/>
        <w:jc w:val="both"/>
      </w:pPr>
      <w:r>
        <w:rPr>
          <w:rFonts w:ascii="Times New Roman"/>
          <w:b w:val="false"/>
          <w:i w:val="false"/>
          <w:color w:val="000000"/>
          <w:sz w:val="28"/>
        </w:rPr>
        <w:t>
      қарыздарды өтеу – 1 087 795 мың теңге;</w:t>
      </w:r>
    </w:p>
    <w:p>
      <w:pPr>
        <w:spacing w:after="0"/>
        <w:ind w:left="0"/>
        <w:jc w:val="both"/>
      </w:pPr>
      <w:r>
        <w:rPr>
          <w:rFonts w:ascii="Times New Roman"/>
          <w:b w:val="false"/>
          <w:i w:val="false"/>
          <w:color w:val="000000"/>
          <w:sz w:val="28"/>
        </w:rPr>
        <w:t>
      бюджет қаражатының пайдаланылатын қалдықтары – 849 242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Теректі аудандық мәслихатының 29.06.2026 </w:t>
      </w:r>
      <w:r>
        <w:rPr>
          <w:rFonts w:ascii="Times New Roman"/>
          <w:b w:val="false"/>
          <w:i w:val="false"/>
          <w:color w:val="000000"/>
          <w:sz w:val="28"/>
        </w:rPr>
        <w:t>№ 32-2</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2. 2026 жылға арналған аудандық бюджет түсімдері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2025 жылғы 10 желтоқсандағы "2026-2028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шешемнің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тармақтарына</w:t>
      </w:r>
      <w:r>
        <w:rPr>
          <w:rFonts w:ascii="Times New Roman"/>
          <w:b w:val="false"/>
          <w:i w:val="false"/>
          <w:color w:val="000000"/>
          <w:sz w:val="28"/>
        </w:rPr>
        <w:t xml:space="preserve"> сәйкес қалыптастырылады.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2026 жылға арналған аудандық бюджетте жоғары тұрған бюджеттен бөлінетін нысаналы трансферттердің және кредиттердің түсуі ескерілсін:</w:t>
      </w:r>
    </w:p>
    <w:p>
      <w:pPr>
        <w:spacing w:after="0"/>
        <w:ind w:left="0"/>
        <w:jc w:val="both"/>
      </w:pPr>
      <w:r>
        <w:rPr>
          <w:rFonts w:ascii="Times New Roman"/>
          <w:b w:val="false"/>
          <w:i w:val="false"/>
          <w:color w:val="000000"/>
          <w:sz w:val="28"/>
        </w:rPr>
        <w:t>
      республикалық бюджеттен жалпы сомасы 139 903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139 903 мың теңге;</w:t>
      </w:r>
    </w:p>
    <w:p>
      <w:pPr>
        <w:spacing w:after="0"/>
        <w:ind w:left="0"/>
        <w:jc w:val="both"/>
      </w:pPr>
      <w:r>
        <w:rPr>
          <w:rFonts w:ascii="Times New Roman"/>
          <w:b w:val="false"/>
          <w:i w:val="false"/>
          <w:color w:val="000000"/>
          <w:sz w:val="28"/>
        </w:rPr>
        <w:t>
      облыстық бюджеттен жалпы сомасы 5 233 130 мың теңге:</w:t>
      </w:r>
    </w:p>
    <w:p>
      <w:pPr>
        <w:spacing w:after="0"/>
        <w:ind w:left="0"/>
        <w:jc w:val="both"/>
      </w:pPr>
      <w:r>
        <w:rPr>
          <w:rFonts w:ascii="Times New Roman"/>
          <w:b w:val="false"/>
          <w:i w:val="false"/>
          <w:color w:val="000000"/>
          <w:sz w:val="28"/>
        </w:rPr>
        <w:t>
      мемлекеттік атаулы әлеуметтік көмекті төлеуге – 41 552 мың теңге;</w:t>
      </w:r>
    </w:p>
    <w:p>
      <w:pPr>
        <w:spacing w:after="0"/>
        <w:ind w:left="0"/>
        <w:jc w:val="both"/>
      </w:pPr>
      <w:r>
        <w:rPr>
          <w:rFonts w:ascii="Times New Roman"/>
          <w:b w:val="false"/>
          <w:i w:val="false"/>
          <w:color w:val="000000"/>
          <w:sz w:val="28"/>
        </w:rPr>
        <w:t>
      кепілдік берілген әлеуметтік топтамаға – 12 775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120 862 мың теңге;</w:t>
      </w:r>
    </w:p>
    <w:p>
      <w:pPr>
        <w:spacing w:after="0"/>
        <w:ind w:left="0"/>
        <w:jc w:val="both"/>
      </w:pPr>
      <w:r>
        <w:rPr>
          <w:rFonts w:ascii="Times New Roman"/>
          <w:b w:val="false"/>
          <w:i w:val="false"/>
          <w:color w:val="000000"/>
          <w:sz w:val="28"/>
        </w:rPr>
        <w:t>
      тұрғын үй сертификаттарын беруге – 5 000 мың теңге;</w:t>
      </w:r>
    </w:p>
    <w:p>
      <w:pPr>
        <w:spacing w:after="0"/>
        <w:ind w:left="0"/>
        <w:jc w:val="both"/>
      </w:pPr>
      <w:r>
        <w:rPr>
          <w:rFonts w:ascii="Times New Roman"/>
          <w:b w:val="false"/>
          <w:i w:val="false"/>
          <w:color w:val="000000"/>
          <w:sz w:val="28"/>
        </w:rPr>
        <w:t>
      қаңғыбас иттер мен мысықтарды аулауды және жоюды ұйымдастыруға – 1 080 мың теңге;</w:t>
      </w:r>
    </w:p>
    <w:p>
      <w:pPr>
        <w:spacing w:after="0"/>
        <w:ind w:left="0"/>
        <w:jc w:val="both"/>
      </w:pPr>
      <w:r>
        <w:rPr>
          <w:rFonts w:ascii="Times New Roman"/>
          <w:b w:val="false"/>
          <w:i w:val="false"/>
          <w:color w:val="000000"/>
          <w:sz w:val="28"/>
        </w:rPr>
        <w:t>
      қараусыз қалған және қаңғыбас жануарларды уақытша ұстауға – 437,5 мың теңге;</w:t>
      </w:r>
    </w:p>
    <w:p>
      <w:pPr>
        <w:spacing w:after="0"/>
        <w:ind w:left="0"/>
        <w:jc w:val="both"/>
      </w:pPr>
      <w:r>
        <w:rPr>
          <w:rFonts w:ascii="Times New Roman"/>
          <w:b w:val="false"/>
          <w:i w:val="false"/>
          <w:color w:val="000000"/>
          <w:sz w:val="28"/>
        </w:rPr>
        <w:t>
      қараусыз қалған және қаңғыбас жануарларды сәйкестендіруге – 125 мың теңге;</w:t>
      </w:r>
    </w:p>
    <w:p>
      <w:pPr>
        <w:spacing w:after="0"/>
        <w:ind w:left="0"/>
        <w:jc w:val="both"/>
      </w:pPr>
      <w:r>
        <w:rPr>
          <w:rFonts w:ascii="Times New Roman"/>
          <w:b w:val="false"/>
          <w:i w:val="false"/>
          <w:color w:val="000000"/>
          <w:sz w:val="28"/>
        </w:rPr>
        <w:t>
      қаңғыбас жануарларды егу және зарарсыздандыруға – 762,5 мың теңге;</w:t>
      </w:r>
    </w:p>
    <w:p>
      <w:pPr>
        <w:spacing w:after="0"/>
        <w:ind w:left="0"/>
        <w:jc w:val="both"/>
      </w:pPr>
      <w:r>
        <w:rPr>
          <w:rFonts w:ascii="Times New Roman"/>
          <w:b w:val="false"/>
          <w:i w:val="false"/>
          <w:color w:val="000000"/>
          <w:sz w:val="28"/>
        </w:rPr>
        <w:t>
      халықтың әлеуметтік осал топтары үшін тұрғын үй сатып алуға – 715 808 мың теңге;</w:t>
      </w:r>
    </w:p>
    <w:p>
      <w:pPr>
        <w:spacing w:after="0"/>
        <w:ind w:left="0"/>
        <w:jc w:val="both"/>
      </w:pPr>
      <w:r>
        <w:rPr>
          <w:rFonts w:ascii="Times New Roman"/>
          <w:b w:val="false"/>
          <w:i w:val="false"/>
          <w:color w:val="000000"/>
          <w:sz w:val="28"/>
        </w:rPr>
        <w:t>
      Батыс Қазақстан облысы Теректі ауданы Подстепный ауылында бірінші қабатында тұрғын емес үй-жайлары бар жеті үш қабатты көппәтерлі тұрғын үйлер және төрт қабатты алты құрастырмалы монолитті қаңқадан (сыртқы желілерсіз және абаттандырусыз) тұрғын үйлердің құрылысына – 1 694 551 мың теңге;</w:t>
      </w:r>
    </w:p>
    <w:p>
      <w:pPr>
        <w:spacing w:after="0"/>
        <w:ind w:left="0"/>
        <w:jc w:val="both"/>
      </w:pPr>
      <w:r>
        <w:rPr>
          <w:rFonts w:ascii="Times New Roman"/>
          <w:b w:val="false"/>
          <w:i w:val="false"/>
          <w:color w:val="000000"/>
          <w:sz w:val="28"/>
        </w:rPr>
        <w:t>
      Батыс Қазақстан облысы Теректі ауданы Теректі ауылын сумен жабдықтауды реконструкциялауға – 2 162 515 мың теңге;</w:t>
      </w:r>
    </w:p>
    <w:p>
      <w:pPr>
        <w:spacing w:after="0"/>
        <w:ind w:left="0"/>
        <w:jc w:val="both"/>
      </w:pPr>
      <w:r>
        <w:rPr>
          <w:rFonts w:ascii="Times New Roman"/>
          <w:b w:val="false"/>
          <w:i w:val="false"/>
          <w:color w:val="000000"/>
          <w:sz w:val="28"/>
        </w:rPr>
        <w:t>
      Батыс Қазақстан облысы Теректі ауданы Санаторий Акжаик ауылында су құбырының құрылысына – 467 662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Батыс Қазақстан облысы Теректі аудандық мәслихатының 29.06.2026 </w:t>
      </w:r>
      <w:r>
        <w:rPr>
          <w:rFonts w:ascii="Times New Roman"/>
          <w:b w:val="false"/>
          <w:i w:val="false"/>
          <w:color w:val="000000"/>
          <w:sz w:val="28"/>
        </w:rPr>
        <w:t>№ 32-2</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4. 2026 жылға арналған аудандық бюджетте бюджеттік кредиттерді өтеу сомаларының түсімдері 194 392 мың теңге сомасында ескерілсін.</w:t>
      </w:r>
    </w:p>
    <w:bookmarkEnd w:id="2"/>
    <w:bookmarkStart w:name="z7" w:id="3"/>
    <w:p>
      <w:pPr>
        <w:spacing w:after="0"/>
        <w:ind w:left="0"/>
        <w:jc w:val="both"/>
      </w:pPr>
      <w:r>
        <w:rPr>
          <w:rFonts w:ascii="Times New Roman"/>
          <w:b w:val="false"/>
          <w:i w:val="false"/>
          <w:color w:val="000000"/>
          <w:sz w:val="28"/>
        </w:rPr>
        <w:t>
      5. Жергілікті бюджеттердің теңгерімділігін қамтамасыз ету үшін 2026 жылға кірістерді бөлу нормативі төмендегі ерекшеліктер кірістері бойынша белгіленсін:</w:t>
      </w:r>
    </w:p>
    <w:bookmarkEnd w:id="3"/>
    <w:p>
      <w:pPr>
        <w:spacing w:after="0"/>
        <w:ind w:left="0"/>
        <w:jc w:val="both"/>
      </w:pPr>
      <w:r>
        <w:rPr>
          <w:rFonts w:ascii="Times New Roman"/>
          <w:b w:val="false"/>
          <w:i w:val="false"/>
          <w:color w:val="000000"/>
          <w:sz w:val="28"/>
        </w:rPr>
        <w:t>
      1) жеке табыс салығы аудандық бюджетке 100% есепке алынады;</w:t>
      </w:r>
    </w:p>
    <w:p>
      <w:pPr>
        <w:spacing w:after="0"/>
        <w:ind w:left="0"/>
        <w:jc w:val="both"/>
      </w:pPr>
      <w:r>
        <w:rPr>
          <w:rFonts w:ascii="Times New Roman"/>
          <w:b w:val="false"/>
          <w:i w:val="false"/>
          <w:color w:val="000000"/>
          <w:sz w:val="28"/>
        </w:rPr>
        <w:t>
      2) әлеуметтік салық аудандық бюджетке 100% есепке алынады.</w:t>
      </w:r>
    </w:p>
    <w:bookmarkStart w:name="z8" w:id="4"/>
    <w:p>
      <w:pPr>
        <w:spacing w:after="0"/>
        <w:ind w:left="0"/>
        <w:jc w:val="both"/>
      </w:pPr>
      <w:r>
        <w:rPr>
          <w:rFonts w:ascii="Times New Roman"/>
          <w:b w:val="false"/>
          <w:i w:val="false"/>
          <w:color w:val="000000"/>
          <w:sz w:val="28"/>
        </w:rPr>
        <w:t>
      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4"/>
    <w:bookmarkStart w:name="z9" w:id="5"/>
    <w:p>
      <w:pPr>
        <w:spacing w:after="0"/>
        <w:ind w:left="0"/>
        <w:jc w:val="both"/>
      </w:pPr>
      <w:r>
        <w:rPr>
          <w:rFonts w:ascii="Times New Roman"/>
          <w:b w:val="false"/>
          <w:i w:val="false"/>
          <w:color w:val="000000"/>
          <w:sz w:val="28"/>
        </w:rPr>
        <w:t>
      7. 2026 жылға арналған аудандық бюджеттен кенттер, ауылдық округтер бюджеттеріне берілетін субвенция көлемі 799 932 мың теңге сомасында белгіленсін, оның ішінде:</w:t>
      </w:r>
    </w:p>
    <w:bookmarkEnd w:id="5"/>
    <w:p>
      <w:pPr>
        <w:spacing w:after="0"/>
        <w:ind w:left="0"/>
        <w:jc w:val="both"/>
      </w:pPr>
      <w:r>
        <w:rPr>
          <w:rFonts w:ascii="Times New Roman"/>
          <w:b w:val="false"/>
          <w:i w:val="false"/>
          <w:color w:val="000000"/>
          <w:sz w:val="28"/>
        </w:rPr>
        <w:t>
      Ақжайық ауылдық округі – 74 844 мың теңге;</w:t>
      </w:r>
    </w:p>
    <w:p>
      <w:pPr>
        <w:spacing w:after="0"/>
        <w:ind w:left="0"/>
        <w:jc w:val="both"/>
      </w:pPr>
      <w:r>
        <w:rPr>
          <w:rFonts w:ascii="Times New Roman"/>
          <w:b w:val="false"/>
          <w:i w:val="false"/>
          <w:color w:val="000000"/>
          <w:sz w:val="28"/>
        </w:rPr>
        <w:t>
      Ақсоғым ауылдық округі – 50 795 мың теңге;</w:t>
      </w:r>
    </w:p>
    <w:p>
      <w:pPr>
        <w:spacing w:after="0"/>
        <w:ind w:left="0"/>
        <w:jc w:val="both"/>
      </w:pPr>
      <w:r>
        <w:rPr>
          <w:rFonts w:ascii="Times New Roman"/>
          <w:b w:val="false"/>
          <w:i w:val="false"/>
          <w:color w:val="000000"/>
          <w:sz w:val="28"/>
        </w:rPr>
        <w:t>
      Ақсуат ауылдық округі – 25 588 мың теңге;</w:t>
      </w:r>
    </w:p>
    <w:p>
      <w:pPr>
        <w:spacing w:after="0"/>
        <w:ind w:left="0"/>
        <w:jc w:val="both"/>
      </w:pPr>
      <w:r>
        <w:rPr>
          <w:rFonts w:ascii="Times New Roman"/>
          <w:b w:val="false"/>
          <w:i w:val="false"/>
          <w:color w:val="000000"/>
          <w:sz w:val="28"/>
        </w:rPr>
        <w:t>
      Аңқаты ауылдық округі – 53 185 мың теңге;</w:t>
      </w:r>
    </w:p>
    <w:p>
      <w:pPr>
        <w:spacing w:after="0"/>
        <w:ind w:left="0"/>
        <w:jc w:val="both"/>
      </w:pPr>
      <w:r>
        <w:rPr>
          <w:rFonts w:ascii="Times New Roman"/>
          <w:b w:val="false"/>
          <w:i w:val="false"/>
          <w:color w:val="000000"/>
          <w:sz w:val="28"/>
        </w:rPr>
        <w:t>
      Богдановка ауылдық округі – 60 601 мың теңге;</w:t>
      </w:r>
    </w:p>
    <w:p>
      <w:pPr>
        <w:spacing w:after="0"/>
        <w:ind w:left="0"/>
        <w:jc w:val="both"/>
      </w:pPr>
      <w:r>
        <w:rPr>
          <w:rFonts w:ascii="Times New Roman"/>
          <w:b w:val="false"/>
          <w:i w:val="false"/>
          <w:color w:val="000000"/>
          <w:sz w:val="28"/>
        </w:rPr>
        <w:t>
      Долин ауылдық округі – 69 310 мың теңге;</w:t>
      </w:r>
    </w:p>
    <w:p>
      <w:pPr>
        <w:spacing w:after="0"/>
        <w:ind w:left="0"/>
        <w:jc w:val="both"/>
      </w:pPr>
      <w:r>
        <w:rPr>
          <w:rFonts w:ascii="Times New Roman"/>
          <w:b w:val="false"/>
          <w:i w:val="false"/>
          <w:color w:val="000000"/>
          <w:sz w:val="28"/>
        </w:rPr>
        <w:t>
      Құмақсай ауылдық округі – 48 872 мың теңге;</w:t>
      </w:r>
    </w:p>
    <w:p>
      <w:pPr>
        <w:spacing w:after="0"/>
        <w:ind w:left="0"/>
        <w:jc w:val="both"/>
      </w:pPr>
      <w:r>
        <w:rPr>
          <w:rFonts w:ascii="Times New Roman"/>
          <w:b w:val="false"/>
          <w:i w:val="false"/>
          <w:color w:val="000000"/>
          <w:sz w:val="28"/>
        </w:rPr>
        <w:t>
      Подстепный ауылдық округі – 18 209 мың теңге;</w:t>
      </w:r>
    </w:p>
    <w:p>
      <w:pPr>
        <w:spacing w:after="0"/>
        <w:ind w:left="0"/>
        <w:jc w:val="both"/>
      </w:pPr>
      <w:r>
        <w:rPr>
          <w:rFonts w:ascii="Times New Roman"/>
          <w:b w:val="false"/>
          <w:i w:val="false"/>
          <w:color w:val="000000"/>
          <w:sz w:val="28"/>
        </w:rPr>
        <w:t>
      Покатиловка ауылдық округі – 47 815 мың теңге;</w:t>
      </w:r>
    </w:p>
    <w:p>
      <w:pPr>
        <w:spacing w:after="0"/>
        <w:ind w:left="0"/>
        <w:jc w:val="both"/>
      </w:pPr>
      <w:r>
        <w:rPr>
          <w:rFonts w:ascii="Times New Roman"/>
          <w:b w:val="false"/>
          <w:i w:val="false"/>
          <w:color w:val="000000"/>
          <w:sz w:val="28"/>
        </w:rPr>
        <w:t>
      Приречный ауылдық округі – 55 401 мың теңге;</w:t>
      </w:r>
    </w:p>
    <w:p>
      <w:pPr>
        <w:spacing w:after="0"/>
        <w:ind w:left="0"/>
        <w:jc w:val="both"/>
      </w:pPr>
      <w:r>
        <w:rPr>
          <w:rFonts w:ascii="Times New Roman"/>
          <w:b w:val="false"/>
          <w:i w:val="false"/>
          <w:color w:val="000000"/>
          <w:sz w:val="28"/>
        </w:rPr>
        <w:t>
      Ұзынкөл ауылдық округі – 51 398 мың теңге;</w:t>
      </w:r>
    </w:p>
    <w:p>
      <w:pPr>
        <w:spacing w:after="0"/>
        <w:ind w:left="0"/>
        <w:jc w:val="both"/>
      </w:pPr>
      <w:r>
        <w:rPr>
          <w:rFonts w:ascii="Times New Roman"/>
          <w:b w:val="false"/>
          <w:i w:val="false"/>
          <w:color w:val="000000"/>
          <w:sz w:val="28"/>
        </w:rPr>
        <w:t>
      Теректі ауылдық округі – 64 088 мың теңге;</w:t>
      </w:r>
    </w:p>
    <w:p>
      <w:pPr>
        <w:spacing w:after="0"/>
        <w:ind w:left="0"/>
        <w:jc w:val="both"/>
      </w:pPr>
      <w:r>
        <w:rPr>
          <w:rFonts w:ascii="Times New Roman"/>
          <w:b w:val="false"/>
          <w:i w:val="false"/>
          <w:color w:val="000000"/>
          <w:sz w:val="28"/>
        </w:rPr>
        <w:t>
      Шаған ауылдық округі – 60 164 мың теңге.</w:t>
      </w:r>
    </w:p>
    <w:p>
      <w:pPr>
        <w:spacing w:after="0"/>
        <w:ind w:left="0"/>
        <w:jc w:val="both"/>
      </w:pPr>
      <w:r>
        <w:rPr>
          <w:rFonts w:ascii="Times New Roman"/>
          <w:b w:val="false"/>
          <w:i w:val="false"/>
          <w:color w:val="000000"/>
          <w:sz w:val="28"/>
        </w:rPr>
        <w:t>
      Шағатай ауылдық округі – 62 456 мың теңге;</w:t>
      </w:r>
    </w:p>
    <w:p>
      <w:pPr>
        <w:spacing w:after="0"/>
        <w:ind w:left="0"/>
        <w:jc w:val="both"/>
      </w:pPr>
      <w:r>
        <w:rPr>
          <w:rFonts w:ascii="Times New Roman"/>
          <w:b w:val="false"/>
          <w:i w:val="false"/>
          <w:color w:val="000000"/>
          <w:sz w:val="28"/>
        </w:rPr>
        <w:t>
      Шалқар ауылдық округі – 57 206 мың теңге.</w:t>
      </w:r>
    </w:p>
    <w:bookmarkStart w:name="z10" w:id="6"/>
    <w:p>
      <w:pPr>
        <w:spacing w:after="0"/>
        <w:ind w:left="0"/>
        <w:jc w:val="both"/>
      </w:pPr>
      <w:r>
        <w:rPr>
          <w:rFonts w:ascii="Times New Roman"/>
          <w:b w:val="false"/>
          <w:i w:val="false"/>
          <w:color w:val="000000"/>
          <w:sz w:val="28"/>
        </w:rPr>
        <w:t>
      8. 2025 жылға арналған аудандық бюджетке төмен тұрған бюджеттерден бюджеттік алымдар қарастырылмайды.</w:t>
      </w:r>
    </w:p>
    <w:bookmarkEnd w:id="6"/>
    <w:bookmarkStart w:name="z11" w:id="7"/>
    <w:p>
      <w:pPr>
        <w:spacing w:after="0"/>
        <w:ind w:left="0"/>
        <w:jc w:val="both"/>
      </w:pPr>
      <w:r>
        <w:rPr>
          <w:rFonts w:ascii="Times New Roman"/>
          <w:b w:val="false"/>
          <w:i w:val="false"/>
          <w:color w:val="000000"/>
          <w:sz w:val="28"/>
        </w:rPr>
        <w:t>
      9. 2026 жылға арналған ауданның жергілікті атқарушы органдарының резерві 102 000 мың теңге мөлшерінде бекітілсін.</w:t>
      </w:r>
    </w:p>
    <w:bookmarkEnd w:id="7"/>
    <w:bookmarkStart w:name="z12" w:id="8"/>
    <w:p>
      <w:pPr>
        <w:spacing w:after="0"/>
        <w:ind w:left="0"/>
        <w:jc w:val="both"/>
      </w:pPr>
      <w:r>
        <w:rPr>
          <w:rFonts w:ascii="Times New Roman"/>
          <w:b w:val="false"/>
          <w:i w:val="false"/>
          <w:color w:val="000000"/>
          <w:sz w:val="28"/>
        </w:rPr>
        <w:t>
      10. Теректі аудандық мәслихатының тұрақты комиссияларына әр тоқсан сайын бюджеттік бағдарламалар әкімшілерінің есебін тыңдау жүктелсін.</w:t>
      </w:r>
    </w:p>
    <w:bookmarkEnd w:id="8"/>
    <w:bookmarkStart w:name="z13" w:id="9"/>
    <w:p>
      <w:pPr>
        <w:spacing w:after="0"/>
        <w:ind w:left="0"/>
        <w:jc w:val="both"/>
      </w:pPr>
      <w:r>
        <w:rPr>
          <w:rFonts w:ascii="Times New Roman"/>
          <w:b w:val="false"/>
          <w:i w:val="false"/>
          <w:color w:val="000000"/>
          <w:sz w:val="28"/>
        </w:rPr>
        <w:t>
      11. Осы шешім 2026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Теректі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2025 жылғы 23 желтоқсандағы </w:t>
            </w:r>
            <w:r>
              <w:br/>
            </w:r>
            <w:r>
              <w:rPr>
                <w:rFonts w:ascii="Times New Roman"/>
                <w:b w:val="false"/>
                <w:i w:val="false"/>
                <w:color w:val="000000"/>
                <w:sz w:val="20"/>
              </w:rPr>
              <w:t>№ 29-2 шешіміне 1-қосымша</w:t>
            </w:r>
          </w:p>
        </w:tc>
      </w:tr>
    </w:tbl>
    <w:p>
      <w:pPr>
        <w:spacing w:after="0"/>
        <w:ind w:left="0"/>
        <w:jc w:val="left"/>
      </w:pPr>
      <w:r>
        <w:rPr>
          <w:rFonts w:ascii="Times New Roman"/>
          <w:b/>
          <w:i w:val="false"/>
          <w:color w:val="000000"/>
        </w:rPr>
        <w:t xml:space="preserve"> Теректі ауданының 2026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Теректі аудандық мәслихатының 29.06.2026 </w:t>
      </w:r>
      <w:r>
        <w:rPr>
          <w:rFonts w:ascii="Times New Roman"/>
          <w:b w:val="false"/>
          <w:i w:val="false"/>
          <w:color w:val="ff0000"/>
          <w:sz w:val="28"/>
        </w:rPr>
        <w:t>№ 32-2</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10 054 845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4 960 131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849 242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2025 жылғы 23 желтоқсандағы </w:t>
            </w:r>
            <w:r>
              <w:br/>
            </w:r>
            <w:r>
              <w:rPr>
                <w:rFonts w:ascii="Times New Roman"/>
                <w:b w:val="false"/>
                <w:i w:val="false"/>
                <w:color w:val="000000"/>
                <w:sz w:val="20"/>
              </w:rPr>
              <w:t>№ 29-2 шешіміне 2-қосымша</w:t>
            </w:r>
          </w:p>
        </w:tc>
      </w:tr>
    </w:tbl>
    <w:p>
      <w:pPr>
        <w:spacing w:after="0"/>
        <w:ind w:left="0"/>
        <w:jc w:val="left"/>
      </w:pPr>
      <w:r>
        <w:rPr>
          <w:rFonts w:ascii="Times New Roman"/>
          <w:b/>
          <w:i w:val="false"/>
          <w:color w:val="000000"/>
        </w:rPr>
        <w:t xml:space="preserve"> Теректі ауданының 2027 жылға арналған бюджеті</w:t>
      </w:r>
    </w:p>
    <w:p>
      <w:pPr>
        <w:spacing w:after="0"/>
        <w:ind w:left="0"/>
        <w:jc w:val="both"/>
      </w:pPr>
      <w:r>
        <w:rPr>
          <w:rFonts w:ascii="Times New Roman"/>
          <w:b w:val="false"/>
          <w:i w:val="false"/>
          <w:color w:val="ff0000"/>
          <w:sz w:val="28"/>
        </w:rPr>
        <w:t xml:space="preserve">
      Ескерту. 2 қосымша жаңа редакцияда - Батыс Қазақстан облысы Теректі аудандық мәслихатының 06.03.2026 </w:t>
      </w:r>
      <w:r>
        <w:rPr>
          <w:rFonts w:ascii="Times New Roman"/>
          <w:b w:val="false"/>
          <w:i w:val="false"/>
          <w:color w:val="ff0000"/>
          <w:sz w:val="28"/>
        </w:rPr>
        <w:t>№ 30-1</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жөніндегі іс-шараларды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 xml:space="preserve">2025 жылғы 23 желтоқсандағы </w:t>
            </w:r>
            <w:r>
              <w:br/>
            </w:r>
            <w:r>
              <w:rPr>
                <w:rFonts w:ascii="Times New Roman"/>
                <w:b w:val="false"/>
                <w:i w:val="false"/>
                <w:color w:val="000000"/>
                <w:sz w:val="20"/>
              </w:rPr>
              <w:t>№ 29-2 шешіміне 3-қосымша</w:t>
            </w:r>
          </w:p>
        </w:tc>
      </w:tr>
    </w:tbl>
    <w:p>
      <w:pPr>
        <w:spacing w:after="0"/>
        <w:ind w:left="0"/>
        <w:jc w:val="left"/>
      </w:pPr>
      <w:r>
        <w:rPr>
          <w:rFonts w:ascii="Times New Roman"/>
          <w:b/>
          <w:i w:val="false"/>
          <w:color w:val="000000"/>
        </w:rPr>
        <w:t xml:space="preserve"> Теректі ауданының 2028 жылға арналған бюджеті</w:t>
      </w:r>
    </w:p>
    <w:p>
      <w:pPr>
        <w:spacing w:after="0"/>
        <w:ind w:left="0"/>
        <w:jc w:val="both"/>
      </w:pPr>
      <w:r>
        <w:rPr>
          <w:rFonts w:ascii="Times New Roman"/>
          <w:b w:val="false"/>
          <w:i w:val="false"/>
          <w:color w:val="ff0000"/>
          <w:sz w:val="28"/>
        </w:rPr>
        <w:t xml:space="preserve">
      Ескерту. 3 қосымша жаңа редакцияда - Батыс Қазақстан облысы Теректі аудандық мәслихатының 06.03.2026 </w:t>
      </w:r>
      <w:r>
        <w:rPr>
          <w:rFonts w:ascii="Times New Roman"/>
          <w:b w:val="false"/>
          <w:i w:val="false"/>
          <w:color w:val="ff0000"/>
          <w:sz w:val="28"/>
        </w:rPr>
        <w:t>№ 30-1</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ауылшаруашылық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жөніндегі іс-шараларды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мақсатына сай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