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87078a" w14:textId="587078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2026-2028 жылдарға арналған аудандық бюджет туралы</w:t>
      </w:r>
    </w:p>
    <w:p>
      <w:pPr>
        <w:spacing w:after="0"/>
        <w:ind w:left="0"/>
        <w:jc w:val="both"/>
      </w:pPr>
      <w:r>
        <w:rPr>
          <w:rFonts w:ascii="Times New Roman"/>
          <w:b w:val="false"/>
          <w:i w:val="false"/>
          <w:color w:val="000000"/>
          <w:sz w:val="28"/>
        </w:rPr>
        <w:t>Батыс Қазақстан облысы Теректі аудандық мәслихатының 2025 жылғы 23 желтоқсандағы № 29-2 шешімі</w:t>
      </w:r>
    </w:p>
    <w:p>
      <w:pPr>
        <w:spacing w:after="0"/>
        <w:ind w:left="0"/>
        <w:jc w:val="left"/>
      </w:pPr>
    </w:p>
    <w:bookmarkStart w:name="z2" w:id="0"/>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Бюджет кодексіне</w:t>
      </w:r>
      <w:r>
        <w:rPr>
          <w:rFonts w:ascii="Times New Roman"/>
          <w:b w:val="false"/>
          <w:i w:val="false"/>
          <w:color w:val="000000"/>
          <w:sz w:val="28"/>
        </w:rPr>
        <w:t xml:space="preserve"> және Қазақстан Республикасының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сәйкес Теректі аудандық мәслихат ШЕШТІ:</w:t>
      </w:r>
    </w:p>
    <w:bookmarkEnd w:id="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2026-2028 жылдарға арналған аудандық бюджет тиісінше осы шешімге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3-қосымшаларға</w:t>
      </w:r>
      <w:r>
        <w:rPr>
          <w:rFonts w:ascii="Times New Roman"/>
          <w:b w:val="false"/>
          <w:i w:val="false"/>
          <w:color w:val="000000"/>
          <w:sz w:val="28"/>
        </w:rPr>
        <w:t xml:space="preserve"> сәйкес, соның ішінде 2026 жылға келесі көлемдерде бекітілсін:</w:t>
      </w:r>
    </w:p>
    <w:p>
      <w:pPr>
        <w:spacing w:after="0"/>
        <w:ind w:left="0"/>
        <w:jc w:val="both"/>
      </w:pPr>
      <w:r>
        <w:rPr>
          <w:rFonts w:ascii="Times New Roman"/>
          <w:b w:val="false"/>
          <w:i w:val="false"/>
          <w:color w:val="000000"/>
          <w:sz w:val="28"/>
        </w:rPr>
        <w:t>
      1) кірістер – 5 263 414 мың теңге:</w:t>
      </w:r>
    </w:p>
    <w:p>
      <w:pPr>
        <w:spacing w:after="0"/>
        <w:ind w:left="0"/>
        <w:jc w:val="both"/>
      </w:pPr>
      <w:r>
        <w:rPr>
          <w:rFonts w:ascii="Times New Roman"/>
          <w:b w:val="false"/>
          <w:i w:val="false"/>
          <w:color w:val="000000"/>
          <w:sz w:val="28"/>
        </w:rPr>
        <w:t>
      салықтық түсімдер – 4 310 410 мың теңге;</w:t>
      </w:r>
    </w:p>
    <w:p>
      <w:pPr>
        <w:spacing w:after="0"/>
        <w:ind w:left="0"/>
        <w:jc w:val="both"/>
      </w:pPr>
      <w:r>
        <w:rPr>
          <w:rFonts w:ascii="Times New Roman"/>
          <w:b w:val="false"/>
          <w:i w:val="false"/>
          <w:color w:val="000000"/>
          <w:sz w:val="28"/>
        </w:rPr>
        <w:t>
      салықтық емес түсімдер – 80 566 мың теңге;</w:t>
      </w:r>
    </w:p>
    <w:p>
      <w:pPr>
        <w:spacing w:after="0"/>
        <w:ind w:left="0"/>
        <w:jc w:val="both"/>
      </w:pPr>
      <w:r>
        <w:rPr>
          <w:rFonts w:ascii="Times New Roman"/>
          <w:b w:val="false"/>
          <w:i w:val="false"/>
          <w:color w:val="000000"/>
          <w:sz w:val="28"/>
        </w:rPr>
        <w:t>
      негізгі капиталды сатудан түсетін түсімдер – 374 500 мың теңге;</w:t>
      </w:r>
    </w:p>
    <w:p>
      <w:pPr>
        <w:spacing w:after="0"/>
        <w:ind w:left="0"/>
        <w:jc w:val="both"/>
      </w:pPr>
      <w:r>
        <w:rPr>
          <w:rFonts w:ascii="Times New Roman"/>
          <w:b w:val="false"/>
          <w:i w:val="false"/>
          <w:color w:val="000000"/>
          <w:sz w:val="28"/>
        </w:rPr>
        <w:t>
      трансферттер түсімі – 497 938 мың теңге;</w:t>
      </w:r>
    </w:p>
    <w:p>
      <w:pPr>
        <w:spacing w:after="0"/>
        <w:ind w:left="0"/>
        <w:jc w:val="both"/>
      </w:pPr>
      <w:r>
        <w:rPr>
          <w:rFonts w:ascii="Times New Roman"/>
          <w:b w:val="false"/>
          <w:i w:val="false"/>
          <w:color w:val="000000"/>
          <w:sz w:val="28"/>
        </w:rPr>
        <w:t>
      2) шығындар – 10 060 162 мың теңге;</w:t>
      </w:r>
    </w:p>
    <w:p>
      <w:pPr>
        <w:spacing w:after="0"/>
        <w:ind w:left="0"/>
        <w:jc w:val="both"/>
      </w:pPr>
      <w:r>
        <w:rPr>
          <w:rFonts w:ascii="Times New Roman"/>
          <w:b w:val="false"/>
          <w:i w:val="false"/>
          <w:color w:val="000000"/>
          <w:sz w:val="28"/>
        </w:rPr>
        <w:t>
      3) таза бюджеттік кредиттеу – -59 831 мың теңге:</w:t>
      </w:r>
    </w:p>
    <w:p>
      <w:pPr>
        <w:spacing w:after="0"/>
        <w:ind w:left="0"/>
        <w:jc w:val="both"/>
      </w:pPr>
      <w:r>
        <w:rPr>
          <w:rFonts w:ascii="Times New Roman"/>
          <w:b w:val="false"/>
          <w:i w:val="false"/>
          <w:color w:val="000000"/>
          <w:sz w:val="28"/>
        </w:rPr>
        <w:t>
      бюджеттік кредиттер – 157 367 мың теңге;</w:t>
      </w:r>
    </w:p>
    <w:p>
      <w:pPr>
        <w:spacing w:after="0"/>
        <w:ind w:left="0"/>
        <w:jc w:val="both"/>
      </w:pPr>
      <w:r>
        <w:rPr>
          <w:rFonts w:ascii="Times New Roman"/>
          <w:b w:val="false"/>
          <w:i w:val="false"/>
          <w:color w:val="000000"/>
          <w:sz w:val="28"/>
        </w:rPr>
        <w:t>
      бюджеттік кредиттерді өтеу – 217 198 мың теңге;</w:t>
      </w:r>
    </w:p>
    <w:p>
      <w:pPr>
        <w:spacing w:after="0"/>
        <w:ind w:left="0"/>
        <w:jc w:val="both"/>
      </w:pPr>
      <w:r>
        <w:rPr>
          <w:rFonts w:ascii="Times New Roman"/>
          <w:b w:val="false"/>
          <w:i w:val="false"/>
          <w:color w:val="000000"/>
          <w:sz w:val="28"/>
        </w:rPr>
        <w:t>
      4) қаржы активтерімен операциялар бойынша сальдо – 0 теңге:</w:t>
      </w:r>
    </w:p>
    <w:p>
      <w:pPr>
        <w:spacing w:after="0"/>
        <w:ind w:left="0"/>
        <w:jc w:val="both"/>
      </w:pPr>
      <w:r>
        <w:rPr>
          <w:rFonts w:ascii="Times New Roman"/>
          <w:b w:val="false"/>
          <w:i w:val="false"/>
          <w:color w:val="000000"/>
          <w:sz w:val="28"/>
        </w:rPr>
        <w:t>
      қаржы активтерін сатып алу – 0 теңге;</w:t>
      </w:r>
    </w:p>
    <w:p>
      <w:pPr>
        <w:spacing w:after="0"/>
        <w:ind w:left="0"/>
        <w:jc w:val="both"/>
      </w:pPr>
      <w:r>
        <w:rPr>
          <w:rFonts w:ascii="Times New Roman"/>
          <w:b w:val="false"/>
          <w:i w:val="false"/>
          <w:color w:val="000000"/>
          <w:sz w:val="28"/>
        </w:rPr>
        <w:t>
      мемлекеттің қаржы активтерін сатудан түсетін түсімдер – 0 теңге;</w:t>
      </w:r>
    </w:p>
    <w:p>
      <w:pPr>
        <w:spacing w:after="0"/>
        <w:ind w:left="0"/>
        <w:jc w:val="both"/>
      </w:pPr>
      <w:r>
        <w:rPr>
          <w:rFonts w:ascii="Times New Roman"/>
          <w:b w:val="false"/>
          <w:i w:val="false"/>
          <w:color w:val="000000"/>
          <w:sz w:val="28"/>
        </w:rPr>
        <w:t>
      5) бюджет тапшылығы (профициті) – -4 736 917 мың теңге;</w:t>
      </w:r>
    </w:p>
    <w:p>
      <w:pPr>
        <w:spacing w:after="0"/>
        <w:ind w:left="0"/>
        <w:jc w:val="both"/>
      </w:pPr>
      <w:r>
        <w:rPr>
          <w:rFonts w:ascii="Times New Roman"/>
          <w:b w:val="false"/>
          <w:i w:val="false"/>
          <w:color w:val="000000"/>
          <w:sz w:val="28"/>
        </w:rPr>
        <w:t>
      6) бюджет тапшылығын қаржыландыру (профицитін пайдалану) – 4 736 917 мың теңге:</w:t>
      </w:r>
    </w:p>
    <w:p>
      <w:pPr>
        <w:spacing w:after="0"/>
        <w:ind w:left="0"/>
        <w:jc w:val="both"/>
      </w:pPr>
      <w:r>
        <w:rPr>
          <w:rFonts w:ascii="Times New Roman"/>
          <w:b w:val="false"/>
          <w:i w:val="false"/>
          <w:color w:val="000000"/>
          <w:sz w:val="28"/>
        </w:rPr>
        <w:t>
      қарыздар түсімі – 4 960 131 мың теңге;</w:t>
      </w:r>
    </w:p>
    <w:p>
      <w:pPr>
        <w:spacing w:after="0"/>
        <w:ind w:left="0"/>
        <w:jc w:val="both"/>
      </w:pPr>
      <w:r>
        <w:rPr>
          <w:rFonts w:ascii="Times New Roman"/>
          <w:b w:val="false"/>
          <w:i w:val="false"/>
          <w:color w:val="000000"/>
          <w:sz w:val="28"/>
        </w:rPr>
        <w:t>
      қарыздарды өтеу – 1 087 795 мың теңге;</w:t>
      </w:r>
    </w:p>
    <w:p>
      <w:pPr>
        <w:spacing w:after="0"/>
        <w:ind w:left="0"/>
        <w:jc w:val="both"/>
      </w:pPr>
      <w:r>
        <w:rPr>
          <w:rFonts w:ascii="Times New Roman"/>
          <w:b w:val="false"/>
          <w:i w:val="false"/>
          <w:color w:val="000000"/>
          <w:sz w:val="28"/>
        </w:rPr>
        <w:t>
      бюджет қаражатының пайдаланылатын қалдықтары – 864 581 мың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 тармақ жаңа редакцияда - Батыс Қазақстан облысы Теректі аудандық мәслихатының 29.09.2026 </w:t>
      </w:r>
      <w:r>
        <w:rPr>
          <w:rFonts w:ascii="Times New Roman"/>
          <w:b w:val="false"/>
          <w:i w:val="false"/>
          <w:color w:val="000000"/>
          <w:sz w:val="28"/>
        </w:rPr>
        <w:t>№ 34-1</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4" w:id="1"/>
    <w:p>
      <w:pPr>
        <w:spacing w:after="0"/>
        <w:ind w:left="0"/>
        <w:jc w:val="both"/>
      </w:pPr>
      <w:r>
        <w:rPr>
          <w:rFonts w:ascii="Times New Roman"/>
          <w:b w:val="false"/>
          <w:i w:val="false"/>
          <w:color w:val="000000"/>
          <w:sz w:val="28"/>
        </w:rPr>
        <w:t xml:space="preserve">
      2. 2026 жылға арналған аудандық бюджет түсімдері Қазақстан Республикасының </w:t>
      </w:r>
      <w:r>
        <w:rPr>
          <w:rFonts w:ascii="Times New Roman"/>
          <w:b w:val="false"/>
          <w:i w:val="false"/>
          <w:color w:val="000000"/>
          <w:sz w:val="28"/>
        </w:rPr>
        <w:t>Бюджет кодексіне</w:t>
      </w:r>
      <w:r>
        <w:rPr>
          <w:rFonts w:ascii="Times New Roman"/>
          <w:b w:val="false"/>
          <w:i w:val="false"/>
          <w:color w:val="000000"/>
          <w:sz w:val="28"/>
        </w:rPr>
        <w:t xml:space="preserve">, Қазақстан Республикасының 2025 жылғы 10 желтоқсандағы "2026-2028 жылдарға арналған республикалық бюджет туралы" </w:t>
      </w:r>
      <w:r>
        <w:rPr>
          <w:rFonts w:ascii="Times New Roman"/>
          <w:b w:val="false"/>
          <w:i w:val="false"/>
          <w:color w:val="000000"/>
          <w:sz w:val="28"/>
        </w:rPr>
        <w:t>Заңына</w:t>
      </w:r>
      <w:r>
        <w:rPr>
          <w:rFonts w:ascii="Times New Roman"/>
          <w:b w:val="false"/>
          <w:i w:val="false"/>
          <w:color w:val="000000"/>
          <w:sz w:val="28"/>
        </w:rPr>
        <w:t xml:space="preserve"> сәйкес және осы шешемнің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 тармақтарына</w:t>
      </w:r>
      <w:r>
        <w:rPr>
          <w:rFonts w:ascii="Times New Roman"/>
          <w:b w:val="false"/>
          <w:i w:val="false"/>
          <w:color w:val="000000"/>
          <w:sz w:val="28"/>
        </w:rPr>
        <w:t xml:space="preserve"> сәйкес қалыптастырылады.</w:t>
      </w:r>
    </w:p>
    <w:bookmarkEnd w:id="1"/>
    <w:bookmarkStart w:name="z5" w:id="2"/>
    <w:p>
      <w:pPr>
        <w:spacing w:after="0"/>
        <w:ind w:left="0"/>
        <w:jc w:val="both"/>
      </w:pPr>
      <w:r>
        <w:rPr>
          <w:rFonts w:ascii="Times New Roman"/>
          <w:b w:val="false"/>
          <w:i w:val="false"/>
          <w:color w:val="000000"/>
          <w:sz w:val="28"/>
        </w:rPr>
        <w:t>
      3. 2026 жылға арналған аудандық бюджетте жоғары тұрған бюджеттен бөлінетін нысаналы трансферттердің және кредиттердің түсуі ескерілсін:</w:t>
      </w:r>
    </w:p>
    <w:bookmarkEnd w:id="2"/>
    <w:p>
      <w:pPr>
        <w:spacing w:after="0"/>
        <w:ind w:left="0"/>
        <w:jc w:val="both"/>
      </w:pPr>
      <w:r>
        <w:rPr>
          <w:rFonts w:ascii="Times New Roman"/>
          <w:b w:val="false"/>
          <w:i w:val="false"/>
          <w:color w:val="000000"/>
          <w:sz w:val="28"/>
        </w:rPr>
        <w:t>
      республикалық бюджеттен жалпы сомасы 139 903 мың теңге:</w:t>
      </w:r>
    </w:p>
    <w:p>
      <w:pPr>
        <w:spacing w:after="0"/>
        <w:ind w:left="0"/>
        <w:jc w:val="both"/>
      </w:pPr>
      <w:r>
        <w:rPr>
          <w:rFonts w:ascii="Times New Roman"/>
          <w:b w:val="false"/>
          <w:i w:val="false"/>
          <w:color w:val="000000"/>
          <w:sz w:val="28"/>
        </w:rPr>
        <w:t>
      мамандарды әлеуметтік қолдау шараларын іске асыруға кредит беруге – 139 903 мың теңге;</w:t>
      </w:r>
    </w:p>
    <w:p>
      <w:pPr>
        <w:spacing w:after="0"/>
        <w:ind w:left="0"/>
        <w:jc w:val="both"/>
      </w:pPr>
      <w:r>
        <w:rPr>
          <w:rFonts w:ascii="Times New Roman"/>
          <w:b w:val="false"/>
          <w:i w:val="false"/>
          <w:color w:val="000000"/>
          <w:sz w:val="28"/>
        </w:rPr>
        <w:t>
      облыстық бюджеттен жалпы сомасы 5 233 130 мың теңге:</w:t>
      </w:r>
    </w:p>
    <w:p>
      <w:pPr>
        <w:spacing w:after="0"/>
        <w:ind w:left="0"/>
        <w:jc w:val="both"/>
      </w:pPr>
      <w:r>
        <w:rPr>
          <w:rFonts w:ascii="Times New Roman"/>
          <w:b w:val="false"/>
          <w:i w:val="false"/>
          <w:color w:val="000000"/>
          <w:sz w:val="28"/>
        </w:rPr>
        <w:t>
      мемлекеттік атаулы әлеуметтік көмекті төлеуге – 41 552 мың теңге;</w:t>
      </w:r>
    </w:p>
    <w:p>
      <w:pPr>
        <w:spacing w:after="0"/>
        <w:ind w:left="0"/>
        <w:jc w:val="both"/>
      </w:pPr>
      <w:r>
        <w:rPr>
          <w:rFonts w:ascii="Times New Roman"/>
          <w:b w:val="false"/>
          <w:i w:val="false"/>
          <w:color w:val="000000"/>
          <w:sz w:val="28"/>
        </w:rPr>
        <w:t>
      кепілдік берілген әлеуметтік топтамаға – 12 775 мың теңге;</w:t>
      </w:r>
    </w:p>
    <w:p>
      <w:pPr>
        <w:spacing w:after="0"/>
        <w:ind w:left="0"/>
        <w:jc w:val="both"/>
      </w:pPr>
      <w:r>
        <w:rPr>
          <w:rFonts w:ascii="Times New Roman"/>
          <w:b w:val="false"/>
          <w:i w:val="false"/>
          <w:color w:val="000000"/>
          <w:sz w:val="28"/>
        </w:rPr>
        <w:t>
      Қазақстан Республикасында мүгедектігі бар адамдардың құқықтарын қамтамасыз етуге және өмір сүру сапасын жақсартуға – 120 862 мың теңге;</w:t>
      </w:r>
    </w:p>
    <w:p>
      <w:pPr>
        <w:spacing w:after="0"/>
        <w:ind w:left="0"/>
        <w:jc w:val="both"/>
      </w:pPr>
      <w:r>
        <w:rPr>
          <w:rFonts w:ascii="Times New Roman"/>
          <w:b w:val="false"/>
          <w:i w:val="false"/>
          <w:color w:val="000000"/>
          <w:sz w:val="28"/>
        </w:rPr>
        <w:t>
      тұрғын үй сертификаттарын беруге – 5 000 мың теңге;</w:t>
      </w:r>
    </w:p>
    <w:p>
      <w:pPr>
        <w:spacing w:after="0"/>
        <w:ind w:left="0"/>
        <w:jc w:val="both"/>
      </w:pPr>
      <w:r>
        <w:rPr>
          <w:rFonts w:ascii="Times New Roman"/>
          <w:b w:val="false"/>
          <w:i w:val="false"/>
          <w:color w:val="000000"/>
          <w:sz w:val="28"/>
        </w:rPr>
        <w:t>
      қаңғыбас иттер мен мысықтарды аулауды және жоюды ұйымдастыруға – 1 080 мың теңге;</w:t>
      </w:r>
    </w:p>
    <w:p>
      <w:pPr>
        <w:spacing w:after="0"/>
        <w:ind w:left="0"/>
        <w:jc w:val="both"/>
      </w:pPr>
      <w:r>
        <w:rPr>
          <w:rFonts w:ascii="Times New Roman"/>
          <w:b w:val="false"/>
          <w:i w:val="false"/>
          <w:color w:val="000000"/>
          <w:sz w:val="28"/>
        </w:rPr>
        <w:t>
      қараусыз қалған және қаңғыбас жануарларды уақытша ұстауға – 437,5 мың теңге;</w:t>
      </w:r>
    </w:p>
    <w:p>
      <w:pPr>
        <w:spacing w:after="0"/>
        <w:ind w:left="0"/>
        <w:jc w:val="both"/>
      </w:pPr>
      <w:r>
        <w:rPr>
          <w:rFonts w:ascii="Times New Roman"/>
          <w:b w:val="false"/>
          <w:i w:val="false"/>
          <w:color w:val="000000"/>
          <w:sz w:val="28"/>
        </w:rPr>
        <w:t>
      қараусыз қалған және қаңғыбас жануарларды сәйкестендіруге – 125 мың теңге;</w:t>
      </w:r>
    </w:p>
    <w:p>
      <w:pPr>
        <w:spacing w:after="0"/>
        <w:ind w:left="0"/>
        <w:jc w:val="both"/>
      </w:pPr>
      <w:r>
        <w:rPr>
          <w:rFonts w:ascii="Times New Roman"/>
          <w:b w:val="false"/>
          <w:i w:val="false"/>
          <w:color w:val="000000"/>
          <w:sz w:val="28"/>
        </w:rPr>
        <w:t>
      қаңғыбас жануарларды егу және зарарсыздандыруға – 762,5 мың теңге;</w:t>
      </w:r>
    </w:p>
    <w:p>
      <w:pPr>
        <w:spacing w:after="0"/>
        <w:ind w:left="0"/>
        <w:jc w:val="both"/>
      </w:pPr>
      <w:r>
        <w:rPr>
          <w:rFonts w:ascii="Times New Roman"/>
          <w:b w:val="false"/>
          <w:i w:val="false"/>
          <w:color w:val="000000"/>
          <w:sz w:val="28"/>
        </w:rPr>
        <w:t>
      халықтың әлеуметтік осал топтары үшін тұрғын үй сатып алуға – 715 808 мың теңге;</w:t>
      </w:r>
    </w:p>
    <w:p>
      <w:pPr>
        <w:spacing w:after="0"/>
        <w:ind w:left="0"/>
        <w:jc w:val="both"/>
      </w:pPr>
      <w:r>
        <w:rPr>
          <w:rFonts w:ascii="Times New Roman"/>
          <w:b w:val="false"/>
          <w:i w:val="false"/>
          <w:color w:val="000000"/>
          <w:sz w:val="28"/>
        </w:rPr>
        <w:t>
      Батыс Қазақстан облысы Теректі ауданы Подстепный ауылында бірінші қабатында тұрғын емес үй-жайлары бар жеті үш қабатты көппәтерлі тұрғын үйлер және төрт қабатты алты құрастырмалы монолитті қаңқадан (сыртқы желілерсіз және абаттандырусыз) тұрғын үйлердің құрылысына – 1 694 551 мың теңге;</w:t>
      </w:r>
    </w:p>
    <w:p>
      <w:pPr>
        <w:spacing w:after="0"/>
        <w:ind w:left="0"/>
        <w:jc w:val="both"/>
      </w:pPr>
      <w:r>
        <w:rPr>
          <w:rFonts w:ascii="Times New Roman"/>
          <w:b w:val="false"/>
          <w:i w:val="false"/>
          <w:color w:val="000000"/>
          <w:sz w:val="28"/>
        </w:rPr>
        <w:t>
      Батыс Қазақстан облысы Теректі ауданы Теректі ауылын сумен жабдықтауды реконструкциялауға – 2 162 515 мың теңге;</w:t>
      </w:r>
    </w:p>
    <w:p>
      <w:pPr>
        <w:spacing w:after="0"/>
        <w:ind w:left="0"/>
        <w:jc w:val="both"/>
      </w:pPr>
      <w:r>
        <w:rPr>
          <w:rFonts w:ascii="Times New Roman"/>
          <w:b w:val="false"/>
          <w:i w:val="false"/>
          <w:color w:val="000000"/>
          <w:sz w:val="28"/>
        </w:rPr>
        <w:t>
      Батыс Қазақстан облысы Теректі ауданы Санаторий Акжаик ауылында су құбырының құрылысына – 467 662 мың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 тармақ жаңа редакцияда - Батыс Қазақстан облысы Теректі аудандық мәслихатының 29.06.2026 </w:t>
      </w:r>
      <w:r>
        <w:rPr>
          <w:rFonts w:ascii="Times New Roman"/>
          <w:b w:val="false"/>
          <w:i w:val="false"/>
          <w:color w:val="000000"/>
          <w:sz w:val="28"/>
        </w:rPr>
        <w:t>№ 32-2</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6" w:id="3"/>
    <w:p>
      <w:pPr>
        <w:spacing w:after="0"/>
        <w:ind w:left="0"/>
        <w:jc w:val="both"/>
      </w:pPr>
      <w:r>
        <w:rPr>
          <w:rFonts w:ascii="Times New Roman"/>
          <w:b w:val="false"/>
          <w:i w:val="false"/>
          <w:color w:val="000000"/>
          <w:sz w:val="28"/>
        </w:rPr>
        <w:t>
      4. 2026 жылға арналған аудандық бюджетте бюджеттік кредиттерді өтеу сомаларының түсімдері 194 392 мың теңге сомасында ескерілсін.</w:t>
      </w:r>
    </w:p>
    <w:bookmarkEnd w:id="3"/>
    <w:bookmarkStart w:name="z7" w:id="4"/>
    <w:p>
      <w:pPr>
        <w:spacing w:after="0"/>
        <w:ind w:left="0"/>
        <w:jc w:val="both"/>
      </w:pPr>
      <w:r>
        <w:rPr>
          <w:rFonts w:ascii="Times New Roman"/>
          <w:b w:val="false"/>
          <w:i w:val="false"/>
          <w:color w:val="000000"/>
          <w:sz w:val="28"/>
        </w:rPr>
        <w:t>
      5. Жергілікті бюджеттердің теңгерімділігін қамтамасыз ету үшін 2026 жылға кірістерді бөлу нормативі төмендегі ерекшеліктер кірістері бойынша белгіленсін:</w:t>
      </w:r>
    </w:p>
    <w:bookmarkEnd w:id="4"/>
    <w:p>
      <w:pPr>
        <w:spacing w:after="0"/>
        <w:ind w:left="0"/>
        <w:jc w:val="both"/>
      </w:pPr>
      <w:r>
        <w:rPr>
          <w:rFonts w:ascii="Times New Roman"/>
          <w:b w:val="false"/>
          <w:i w:val="false"/>
          <w:color w:val="000000"/>
          <w:sz w:val="28"/>
        </w:rPr>
        <w:t>
      1) жеке табыс салығы аудандық бюджетке 100% есепке алынады;</w:t>
      </w:r>
    </w:p>
    <w:p>
      <w:pPr>
        <w:spacing w:after="0"/>
        <w:ind w:left="0"/>
        <w:jc w:val="both"/>
      </w:pPr>
      <w:r>
        <w:rPr>
          <w:rFonts w:ascii="Times New Roman"/>
          <w:b w:val="false"/>
          <w:i w:val="false"/>
          <w:color w:val="000000"/>
          <w:sz w:val="28"/>
        </w:rPr>
        <w:t>
      2) әлеуметтік салық аудандық бюджетке 100% есепке алынады.</w:t>
      </w:r>
    </w:p>
    <w:bookmarkStart w:name="z8" w:id="5"/>
    <w:p>
      <w:pPr>
        <w:spacing w:after="0"/>
        <w:ind w:left="0"/>
        <w:jc w:val="both"/>
      </w:pPr>
      <w:r>
        <w:rPr>
          <w:rFonts w:ascii="Times New Roman"/>
          <w:b w:val="false"/>
          <w:i w:val="false"/>
          <w:color w:val="000000"/>
          <w:sz w:val="28"/>
        </w:rPr>
        <w:t>
      6. Жергілікті атқарушы органдарға қарасты мемлекеттік мекемелер ұсынатын қызметтер мен тауарларды өткізуден түсетін ақшалар Қазақстан Республикасының Бюджет кодексі және Қазақстан Республикасының Үкіметі анықтаған тәртіпте пайдаланылады.</w:t>
      </w:r>
    </w:p>
    <w:bookmarkEnd w:id="5"/>
    <w:bookmarkStart w:name="z9" w:id="6"/>
    <w:p>
      <w:pPr>
        <w:spacing w:after="0"/>
        <w:ind w:left="0"/>
        <w:jc w:val="both"/>
      </w:pPr>
      <w:r>
        <w:rPr>
          <w:rFonts w:ascii="Times New Roman"/>
          <w:b w:val="false"/>
          <w:i w:val="false"/>
          <w:color w:val="000000"/>
          <w:sz w:val="28"/>
        </w:rPr>
        <w:t>
      7. 2026 жылға арналған аудандық бюджеттен кенттер, ауылдық округтер бюджеттеріне берілетін субвенция көлемі 799 932 мың теңге сомасында белгіленсін, оның ішінде:</w:t>
      </w:r>
    </w:p>
    <w:bookmarkEnd w:id="6"/>
    <w:p>
      <w:pPr>
        <w:spacing w:after="0"/>
        <w:ind w:left="0"/>
        <w:jc w:val="both"/>
      </w:pPr>
      <w:r>
        <w:rPr>
          <w:rFonts w:ascii="Times New Roman"/>
          <w:b w:val="false"/>
          <w:i w:val="false"/>
          <w:color w:val="000000"/>
          <w:sz w:val="28"/>
        </w:rPr>
        <w:t>
      Ақжайық ауылдық округі – 74 844 мың теңге;</w:t>
      </w:r>
    </w:p>
    <w:p>
      <w:pPr>
        <w:spacing w:after="0"/>
        <w:ind w:left="0"/>
        <w:jc w:val="both"/>
      </w:pPr>
      <w:r>
        <w:rPr>
          <w:rFonts w:ascii="Times New Roman"/>
          <w:b w:val="false"/>
          <w:i w:val="false"/>
          <w:color w:val="000000"/>
          <w:sz w:val="28"/>
        </w:rPr>
        <w:t>
      Ақсоғым ауылдық округі – 50 795 мың теңге;</w:t>
      </w:r>
    </w:p>
    <w:p>
      <w:pPr>
        <w:spacing w:after="0"/>
        <w:ind w:left="0"/>
        <w:jc w:val="both"/>
      </w:pPr>
      <w:r>
        <w:rPr>
          <w:rFonts w:ascii="Times New Roman"/>
          <w:b w:val="false"/>
          <w:i w:val="false"/>
          <w:color w:val="000000"/>
          <w:sz w:val="28"/>
        </w:rPr>
        <w:t>
      Ақсуат ауылдық округі – 25 588 мың теңге;</w:t>
      </w:r>
    </w:p>
    <w:p>
      <w:pPr>
        <w:spacing w:after="0"/>
        <w:ind w:left="0"/>
        <w:jc w:val="both"/>
      </w:pPr>
      <w:r>
        <w:rPr>
          <w:rFonts w:ascii="Times New Roman"/>
          <w:b w:val="false"/>
          <w:i w:val="false"/>
          <w:color w:val="000000"/>
          <w:sz w:val="28"/>
        </w:rPr>
        <w:t>
      Аңқаты ауылдық округі – 53 185 мың теңге;</w:t>
      </w:r>
    </w:p>
    <w:p>
      <w:pPr>
        <w:spacing w:after="0"/>
        <w:ind w:left="0"/>
        <w:jc w:val="both"/>
      </w:pPr>
      <w:r>
        <w:rPr>
          <w:rFonts w:ascii="Times New Roman"/>
          <w:b w:val="false"/>
          <w:i w:val="false"/>
          <w:color w:val="000000"/>
          <w:sz w:val="28"/>
        </w:rPr>
        <w:t>
      Богдановка ауылдық округі – 60 601 мың теңге;</w:t>
      </w:r>
    </w:p>
    <w:p>
      <w:pPr>
        <w:spacing w:after="0"/>
        <w:ind w:left="0"/>
        <w:jc w:val="both"/>
      </w:pPr>
      <w:r>
        <w:rPr>
          <w:rFonts w:ascii="Times New Roman"/>
          <w:b w:val="false"/>
          <w:i w:val="false"/>
          <w:color w:val="000000"/>
          <w:sz w:val="28"/>
        </w:rPr>
        <w:t>
      Долин ауылдық округі – 69 310 мың теңге;</w:t>
      </w:r>
    </w:p>
    <w:p>
      <w:pPr>
        <w:spacing w:after="0"/>
        <w:ind w:left="0"/>
        <w:jc w:val="both"/>
      </w:pPr>
      <w:r>
        <w:rPr>
          <w:rFonts w:ascii="Times New Roman"/>
          <w:b w:val="false"/>
          <w:i w:val="false"/>
          <w:color w:val="000000"/>
          <w:sz w:val="28"/>
        </w:rPr>
        <w:t>
      Құмақсай ауылдық округі – 48 872 мың теңге;</w:t>
      </w:r>
    </w:p>
    <w:p>
      <w:pPr>
        <w:spacing w:after="0"/>
        <w:ind w:left="0"/>
        <w:jc w:val="both"/>
      </w:pPr>
      <w:r>
        <w:rPr>
          <w:rFonts w:ascii="Times New Roman"/>
          <w:b w:val="false"/>
          <w:i w:val="false"/>
          <w:color w:val="000000"/>
          <w:sz w:val="28"/>
        </w:rPr>
        <w:t>
      Подстепный ауылдық округі – 18 209 мың теңге;</w:t>
      </w:r>
    </w:p>
    <w:p>
      <w:pPr>
        <w:spacing w:after="0"/>
        <w:ind w:left="0"/>
        <w:jc w:val="both"/>
      </w:pPr>
      <w:r>
        <w:rPr>
          <w:rFonts w:ascii="Times New Roman"/>
          <w:b w:val="false"/>
          <w:i w:val="false"/>
          <w:color w:val="000000"/>
          <w:sz w:val="28"/>
        </w:rPr>
        <w:t>
      Покатиловка ауылдық округі – 47 815 мың теңге;</w:t>
      </w:r>
    </w:p>
    <w:p>
      <w:pPr>
        <w:spacing w:after="0"/>
        <w:ind w:left="0"/>
        <w:jc w:val="both"/>
      </w:pPr>
      <w:r>
        <w:rPr>
          <w:rFonts w:ascii="Times New Roman"/>
          <w:b w:val="false"/>
          <w:i w:val="false"/>
          <w:color w:val="000000"/>
          <w:sz w:val="28"/>
        </w:rPr>
        <w:t>
      Приречный ауылдық округі – 55 401 мың теңге;</w:t>
      </w:r>
    </w:p>
    <w:p>
      <w:pPr>
        <w:spacing w:after="0"/>
        <w:ind w:left="0"/>
        <w:jc w:val="both"/>
      </w:pPr>
      <w:r>
        <w:rPr>
          <w:rFonts w:ascii="Times New Roman"/>
          <w:b w:val="false"/>
          <w:i w:val="false"/>
          <w:color w:val="000000"/>
          <w:sz w:val="28"/>
        </w:rPr>
        <w:t>
      Ұзынкөл ауылдық округі – 51 398 мың теңге;</w:t>
      </w:r>
    </w:p>
    <w:p>
      <w:pPr>
        <w:spacing w:after="0"/>
        <w:ind w:left="0"/>
        <w:jc w:val="both"/>
      </w:pPr>
      <w:r>
        <w:rPr>
          <w:rFonts w:ascii="Times New Roman"/>
          <w:b w:val="false"/>
          <w:i w:val="false"/>
          <w:color w:val="000000"/>
          <w:sz w:val="28"/>
        </w:rPr>
        <w:t>
      Теректі ауылдық округі – 64 088 мың теңге;</w:t>
      </w:r>
    </w:p>
    <w:p>
      <w:pPr>
        <w:spacing w:after="0"/>
        <w:ind w:left="0"/>
        <w:jc w:val="both"/>
      </w:pPr>
      <w:r>
        <w:rPr>
          <w:rFonts w:ascii="Times New Roman"/>
          <w:b w:val="false"/>
          <w:i w:val="false"/>
          <w:color w:val="000000"/>
          <w:sz w:val="28"/>
        </w:rPr>
        <w:t>
      Шаған ауылдық округі – 60 164 мың теңге.</w:t>
      </w:r>
    </w:p>
    <w:p>
      <w:pPr>
        <w:spacing w:after="0"/>
        <w:ind w:left="0"/>
        <w:jc w:val="both"/>
      </w:pPr>
      <w:r>
        <w:rPr>
          <w:rFonts w:ascii="Times New Roman"/>
          <w:b w:val="false"/>
          <w:i w:val="false"/>
          <w:color w:val="000000"/>
          <w:sz w:val="28"/>
        </w:rPr>
        <w:t>
      Шағатай ауылдық округі – 62 456 мың теңге;</w:t>
      </w:r>
    </w:p>
    <w:p>
      <w:pPr>
        <w:spacing w:after="0"/>
        <w:ind w:left="0"/>
        <w:jc w:val="both"/>
      </w:pPr>
      <w:r>
        <w:rPr>
          <w:rFonts w:ascii="Times New Roman"/>
          <w:b w:val="false"/>
          <w:i w:val="false"/>
          <w:color w:val="000000"/>
          <w:sz w:val="28"/>
        </w:rPr>
        <w:t>
      Шалқар ауылдық округі – 57 206 мың теңге.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8. 2025 жылға арналған аудандық бюджетке төмен тұрған бюджеттерден бюджеттік алымдар қарастырылады.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 тармақ жаңа редакцияда - Батыс Қазақстан облысы Теректі аудандық мәслихатының 29.09.2026 </w:t>
      </w:r>
      <w:r>
        <w:rPr>
          <w:rFonts w:ascii="Times New Roman"/>
          <w:b w:val="false"/>
          <w:i w:val="false"/>
          <w:color w:val="000000"/>
          <w:sz w:val="28"/>
        </w:rPr>
        <w:t>№ 34-1</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11" w:id="7"/>
    <w:p>
      <w:pPr>
        <w:spacing w:after="0"/>
        <w:ind w:left="0"/>
        <w:jc w:val="both"/>
      </w:pPr>
      <w:r>
        <w:rPr>
          <w:rFonts w:ascii="Times New Roman"/>
          <w:b w:val="false"/>
          <w:i w:val="false"/>
          <w:color w:val="000000"/>
          <w:sz w:val="28"/>
        </w:rPr>
        <w:t>
      9. 2026 жылға арналған ауданның жергілікті атқарушы органдарының резерві 102 000 мың теңге мөлшерінде бекітілсін.</w:t>
      </w:r>
    </w:p>
    <w:bookmarkEnd w:id="7"/>
    <w:bookmarkStart w:name="z12" w:id="8"/>
    <w:p>
      <w:pPr>
        <w:spacing w:after="0"/>
        <w:ind w:left="0"/>
        <w:jc w:val="both"/>
      </w:pPr>
      <w:r>
        <w:rPr>
          <w:rFonts w:ascii="Times New Roman"/>
          <w:b w:val="false"/>
          <w:i w:val="false"/>
          <w:color w:val="000000"/>
          <w:sz w:val="28"/>
        </w:rPr>
        <w:t>
      10. Теректі аудандық мәслихатының тұрақты комиссияларына әр тоқсан сайын бюджеттік бағдарламалар әкімшілерінің есебін тыңдау жүктелсін.</w:t>
      </w:r>
    </w:p>
    <w:bookmarkEnd w:id="8"/>
    <w:bookmarkStart w:name="z13" w:id="9"/>
    <w:p>
      <w:pPr>
        <w:spacing w:after="0"/>
        <w:ind w:left="0"/>
        <w:jc w:val="both"/>
      </w:pPr>
      <w:r>
        <w:rPr>
          <w:rFonts w:ascii="Times New Roman"/>
          <w:b w:val="false"/>
          <w:i w:val="false"/>
          <w:color w:val="000000"/>
          <w:sz w:val="28"/>
        </w:rPr>
        <w:t>
      11. Осы шешім 2026 жылдың 1 қаңтарынан бастап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Теректі аудандық </w:t>
            </w:r>
          </w:p>
          <w:p>
            <w:pPr>
              <w:spacing w:after="20"/>
              <w:ind w:left="20"/>
              <w:jc w:val="both"/>
            </w:pPr>
          </w:p>
          <w:p>
            <w:pPr>
              <w:spacing w:after="20"/>
              <w:ind w:left="20"/>
              <w:jc w:val="both"/>
            </w:pPr>
            <w:r>
              <w:rPr>
                <w:rFonts w:ascii="Times New Roman"/>
                <w:b w:val="false"/>
                <w:i/>
                <w:color w:val="000000"/>
                <w:sz w:val="20"/>
              </w:rPr>
              <w:t xml:space="preserve">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Нургалиев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Теректі аудандық мәслихатының </w:t>
            </w:r>
            <w:r>
              <w:br/>
            </w:r>
            <w:r>
              <w:rPr>
                <w:rFonts w:ascii="Times New Roman"/>
                <w:b w:val="false"/>
                <w:i w:val="false"/>
                <w:color w:val="000000"/>
                <w:sz w:val="20"/>
              </w:rPr>
              <w:t xml:space="preserve">2025 жылғы 23 желтоқсандағы </w:t>
            </w:r>
            <w:r>
              <w:br/>
            </w:r>
            <w:r>
              <w:rPr>
                <w:rFonts w:ascii="Times New Roman"/>
                <w:b w:val="false"/>
                <w:i w:val="false"/>
                <w:color w:val="000000"/>
                <w:sz w:val="20"/>
              </w:rPr>
              <w:t>№ 29-2 шешіміне 1-қосымша</w:t>
            </w:r>
          </w:p>
        </w:tc>
      </w:tr>
    </w:tbl>
    <w:p>
      <w:pPr>
        <w:spacing w:after="0"/>
        <w:ind w:left="0"/>
        <w:jc w:val="left"/>
      </w:pPr>
      <w:r>
        <w:rPr>
          <w:rFonts w:ascii="Times New Roman"/>
          <w:b/>
          <w:i w:val="false"/>
          <w:color w:val="000000"/>
        </w:rPr>
        <w:t xml:space="preserve"> Теректі ауданының 2026 жылға арналған бюджеті</w:t>
      </w:r>
    </w:p>
    <w:p>
      <w:pPr>
        <w:spacing w:after="0"/>
        <w:ind w:left="0"/>
        <w:jc w:val="both"/>
      </w:pPr>
      <w:r>
        <w:rPr>
          <w:rFonts w:ascii="Times New Roman"/>
          <w:b w:val="false"/>
          <w:i w:val="false"/>
          <w:color w:val="ff0000"/>
          <w:sz w:val="28"/>
        </w:rPr>
        <w:t xml:space="preserve">
      Ескерту. 1 қосымша жаңа редакцияда - Батыс Қазақстан облысы Теректі аудандық мәслихатының 29.09.2026 </w:t>
      </w:r>
      <w:r>
        <w:rPr>
          <w:rFonts w:ascii="Times New Roman"/>
          <w:b w:val="false"/>
          <w:i w:val="false"/>
          <w:color w:val="ff0000"/>
          <w:sz w:val="28"/>
        </w:rPr>
        <w:t>№ 34-1</w:t>
      </w:r>
      <w:r>
        <w:rPr>
          <w:rFonts w:ascii="Times New Roman"/>
          <w:b w:val="false"/>
          <w:i w:val="false"/>
          <w:color w:val="ff0000"/>
          <w:sz w:val="28"/>
        </w:rPr>
        <w:t xml:space="preserve"> шешімімен (01.01.2026 бастап қолданысқа енгізіледі).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5 263 414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4 310 410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2 890 788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527 503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2 363 285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832 519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832 519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560 569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Мүлiкке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560 569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құралдарына салынатын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жер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қызметтерге салынатын iшкi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17 534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80 566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14 566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қамтылатын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бюджеттен тыс қорға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Жердi және материалдық емес активтердi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497 938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мемлекеттік басқару органдарынан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95 036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қалалардың, ауылдардың, кенттердің, ауылдық округтардың бюджеттерінен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95 036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402 902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түсетiн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402 902</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әкiмшiсi</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10 060 162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мемлекеттік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618 171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371 272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58 607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Мәслихаттар депутаттары қызметінің тиімділігін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311 152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309 880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 мақсатында мүлікті бағалауды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243 285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ауылшаруашылық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 және ауылшаруашылық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97 824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66 790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31 034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70 721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70 721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103 085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21 185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21 185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21 185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ауқымындағы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ауқымдағы дала өрттерінің, сондай-ақ мемлекеттік өртке қарсы қызмет органдары құрылмаған елдi мекендерде өрттердің алдын алу және оларды сөндіру жөніндегі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және қауіпсіздік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 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мекендерде жол қозғалысы қауiпсiздiгін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645 650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69 758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69 758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69 758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469 239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469 239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бағдарламасы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82 667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 тәрбиеленіп оқытылатын мүгедектігі бар балаларды материалдық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әлеуметтiк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Зейнеткерлер мен мүгедектігі бар адамдарға әлеуметтік қызмет көрсету аумақтық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198 054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Оңалтудың жеке бағдарламасына сәйкес мұқтаж мүгедектігі бар адамдарды протездік-ортопедиялық көмек, сурдотехникалық құралдар, тифлотехникалық құралдар, санаторий-курорттық емделу, мiндеттi гигиеналық құралдармен қамтамасыз ету, арнаулы жүрiп-тұру құралдары, жеке көмекшінің және есту бойынша мүгедектігі бар адамдарға қолмен көрсететiн тіл маманының қызметтері 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155 836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орталықтарының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әлеуметтік қорғау жөніндегі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27 331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106 653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101 653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71 619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етуге және өмір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ұйымдарда мемлекеттік әлеуметтік тапсырысты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26 296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 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ретінде тұрғын үй сертификаттарын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5 329 963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2 513 830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тұрғын үй қорын сақтауды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Азаматтардың жекелеген санаттарын тұрғын үймен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жобалау, дамыту және (немесе) жайластыру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2 507 689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үйін жобалау және (немесе) салу,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1 694 551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жобалау, дамыту және (немесе) жайластыру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37 870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үйлерін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775 268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2 789 670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76 454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жүйесінің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74 291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коммуналдық меншігіндегі газ жүйелерін қолдануды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сумен жабдықтау және су бұру жүйелерін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2 713 216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 және елді мекендерді абаттандыруды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69 035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сумен жабдықтау және су бұру жүйелерін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2 630 177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Елді-мекендерді көркейту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26 463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 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26 463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мекендердегі көшелердi жарықтандыру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 абаттандыру және көгалдандыру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26 463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1 571 243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734 426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734 426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734 426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263 754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263 754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және бұқаралық спорт түрлерін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242 204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қалалық) деңгейде спорттық жарыстар өткiзу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390 536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358 046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кiтапханалардың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356 763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182 527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149 162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44 796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94 481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33 365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мәдениет, тілдерді дамыту, дене шынықтыру және спорт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33 365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123 776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35 864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35 864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аумағында жер қатынастарын реттеу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35 864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 жер-шаруашылық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аудандық маңызы бар қалалардың, кенттердiң, ауылдардың, ауылдық округтердiң шекарасын белгiлеу кезiнде жүргiзiлетiн жерге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86 832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 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уақытша ұстау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сәйкестендіру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жануарларды егу және зарарсыздандыру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85 507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Мамандарға әлеуметтік қолдау көрсету жөніндегі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85 507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128 689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128 689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128 689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облыс қалаларының, аудандарының және елді мекендерінің сәулеттік бейнесін жақсарту саласындағы мемлекеттік саясатты іске асыру және ауданның (облыстық маңызы бар қаланың) аумағын оңтайла және тиімді қала құрылыстық игеруді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41 785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аумағында қала құрылысын дамытудың кешенді схемаларын, аудандық (облыстық) маңызы бар қалалардың, кенттердің және өзге де ауылдық елді мекендердің бас жоспарларын әзірлеу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86 904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385 277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350 718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350 718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255 785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автомобиль жолдарын және елді-мекендердің көшелерін күрделі және орташа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94 933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инфрақұрылымының басым жобаларын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34 559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34 559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қалалық (ауылдық), қала маңындағы және ауданішілік қатынастар бойынша жолаушылар тасымалдарын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34 559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 бойынша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органының резерві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бастамаларға арналған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207 587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207 587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207 587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207 587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844 721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844 721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844 721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(толық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21 738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коюлар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23 051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Заңнаманы өзгертуге байланысты жоғары тұрған бюджеттің шығындарын өтеуге төменгі тұрған бюджеттен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799 932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заңнамасымен қарастырылған жағдайларда жалпы сипаттағы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шешімі бойынша толық пайдалануға рұқсат етілген, өткен қаржы жылында бөлінген, пайдаланылмаған (түгел пайдаланылмаған) нысаналы даму трансферттерінің сомасын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Таза бюджеттік кредиттеу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-59 831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157 367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Кондоминиум объектілерінің ортақ мүлкіне күрделі жөндеу жүргізуге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157 367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157 367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157 367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157 367</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217 198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217 198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217 198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Қаржы активтерімен операциялар бойынша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әкiмшiсi</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ел ішінде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Бюджет тапшылығы (профициті)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-4 736 917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Бюджет тапшылығын қаржыландыру (профицитін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4 736 917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4 960 131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4 960 131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4 960 131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әкiмшiсi</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1 087 795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1 087 795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1 087 795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1 087 795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берілген мақсатына сай пайдаланылмаған бюджеттік кредиттерді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864 581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864 581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864 581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Теректі аудандық мәслихатының </w:t>
            </w:r>
            <w:r>
              <w:br/>
            </w:r>
            <w:r>
              <w:rPr>
                <w:rFonts w:ascii="Times New Roman"/>
                <w:b w:val="false"/>
                <w:i w:val="false"/>
                <w:color w:val="000000"/>
                <w:sz w:val="20"/>
              </w:rPr>
              <w:t xml:space="preserve">2025 жылғы 23 желтоқсандағы </w:t>
            </w:r>
            <w:r>
              <w:br/>
            </w:r>
            <w:r>
              <w:rPr>
                <w:rFonts w:ascii="Times New Roman"/>
                <w:b w:val="false"/>
                <w:i w:val="false"/>
                <w:color w:val="000000"/>
                <w:sz w:val="20"/>
              </w:rPr>
              <w:t>№ 29-2 шешіміне 2-қосымша</w:t>
            </w:r>
          </w:p>
        </w:tc>
      </w:tr>
    </w:tbl>
    <w:p>
      <w:pPr>
        <w:spacing w:after="0"/>
        <w:ind w:left="0"/>
        <w:jc w:val="left"/>
      </w:pPr>
      <w:r>
        <w:rPr>
          <w:rFonts w:ascii="Times New Roman"/>
          <w:b/>
          <w:i w:val="false"/>
          <w:color w:val="000000"/>
        </w:rPr>
        <w:t xml:space="preserve"> Теректі ауданының 2027 жылға арналған бюджеті</w:t>
      </w:r>
    </w:p>
    <w:p>
      <w:pPr>
        <w:spacing w:after="0"/>
        <w:ind w:left="0"/>
        <w:jc w:val="both"/>
      </w:pPr>
      <w:r>
        <w:rPr>
          <w:rFonts w:ascii="Times New Roman"/>
          <w:b w:val="false"/>
          <w:i w:val="false"/>
          <w:color w:val="ff0000"/>
          <w:sz w:val="28"/>
        </w:rPr>
        <w:t xml:space="preserve">
      Ескерту. 2 қосымша жаңа редакцияда - Батыс Қазақстан облысы Теректі аудандық мәслихатының 06.03.2026 </w:t>
      </w:r>
      <w:r>
        <w:rPr>
          <w:rFonts w:ascii="Times New Roman"/>
          <w:b w:val="false"/>
          <w:i w:val="false"/>
          <w:color w:val="ff0000"/>
          <w:sz w:val="28"/>
        </w:rPr>
        <w:t>№ 30-1</w:t>
      </w:r>
      <w:r>
        <w:rPr>
          <w:rFonts w:ascii="Times New Roman"/>
          <w:b w:val="false"/>
          <w:i w:val="false"/>
          <w:color w:val="ff0000"/>
          <w:sz w:val="28"/>
        </w:rPr>
        <w:t xml:space="preserve"> шешімімен (01.01.2026 бастап қолданысқа енгізіледі).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4 792 089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4 690 589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2 708 226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739 503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1 968 723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1 481 437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1 481 437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485 055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Мүлiкке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485 055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құралдарына салынатын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жер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қызметтерге салынатын iшкi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15 871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қамтылатын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бюджеттен тыс қорға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Жердi және материалдық емес активтердi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Материалдық емес активтерді сату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мемлекеттік басқару органдарынан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қалалардың, ауылдардың, кенттердің, ауылдық округтардың бюджеттерінен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түсетiн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әкiмшiсi</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4 792 089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мемлекеттік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498 104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314 237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57 833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57 833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Мәслихаттар депутаттары қызметінің тиімділігін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256 404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256 404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 мақсатында мүлікті бағалауды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181 767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ауылшаруашылық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59 361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 және ауылшаруашылық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59 361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50 572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50 572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71 834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71 834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84 949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23 209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23 209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23 209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ауқымындағы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ауқымдағы дала өрттерінің, сондай-ақ мемлекеттік өртке қарсы қызмет органдары құрылмаған елдi мекендерде өрттердің алдын алу және оларды сөндіру жөніндегі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және қауіпсіздік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 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мекендерде жол қозғалысы қауiпсiздiгін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549 540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30 461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30 461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атаулы әлеуметтік көмек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30 461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423 166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423 166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бағдарламасы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106 748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 тәрбиеленіп оқытылатын мүгедектігі бар балаларды материалдық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әлеуметтiк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Зейнеткерлер мен мүгедектігі бар адамдарға әлеуметтік қызмет көрсету аумақтық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213 762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Оңалтудың жеке бағдарламасына сәйкес мұқтаж мүгедектігі бар адамдарды протездік-ортопедиялық көмек, сурдотехникалық құралдар, тифлотехникалық құралдар, санаторий-курорттық емделу, мiндеттi гигиеналық құралдармен қамтамасыз ету, арнаулы жүрiп-тұру құралдары, жеке көмекшінің және есту бойынша мүгедектігі бар адамдарға қолмен көрсететiн тіл маманының қызметтері 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68 863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орталықтарының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Халықты әлеуметтік қорғау жөніндегі іс-шараларды іске асыру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27 485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95 913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95 913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66 635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етуге және өмір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ұйымдарда мемлекеттік әлеуметтік тапсырысты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24 303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 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ретінде тұрғын үй сертификаттарын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тұрғын үй қорын сақтауды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Азаматтардың жекелеген санаттарын тұрғын үймен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жобалау, дамыту және (немесе) жайластыру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үйін жобалау және (немесе) салу,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жобалау, дамыту және (немесе) жайластыру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үйлерін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жүйесінің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сумен жабдықтау және су бұру жүйелерін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 және елді мекендерді абаттандыруды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сумен жабдықтау және су бұру жүйелерін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Елді-мекендерді көркейту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 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мекендердегі көшелердi жарықтандыру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 абаттандыру және көгалдандыру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1 625 027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744 069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744 069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744 069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295 429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295 429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және бұқаралық спорт түрлерін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283 301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қалалық) деңгейде спорттық жарыстар өткiзу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406 925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34 119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34 119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372 806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кiтапханалардың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371 459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178 604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144 852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46 099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98 753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33 752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мәдениет, тілдерді дамыту, дене шынықтыру және спорт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33 752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123 704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36 604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36 604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аумағында жер қатынастарын реттеу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36 604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 жер-шаруашылық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аудандық маңызы бар қалалардың, кенттердiң, ауылдардың, ауылдық округтердiң шекарасын белгiлеу кезiнде жүргiзiлетiн жерге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Мамандарға әлеуметтік қолдау көрсету жөніндегі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42 357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42 357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42 357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Құрылыс, облыс қалаларының, аудандарының және елді мекендерінің сәулеттік бейнесін жақсарту саласындағы мемлекеттік саясатты іске асыру және ауданның (облыстық маңызы бар қаланың) аумағын оңтайла және тиімді қала құрылыстық игеруді қамтамасыз ету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42 357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аумағында қала құрылысын дамытудың кешенді схемаларын, аудандық (облыстық) маңызы бар қалалардың, кенттердің және өзге де ауылдық елді мекендердің бас жоспарларын әзірлеу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51 349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51 349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51 349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51 349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автомобиль жолдарын және елді-мекендердің көшелерін күрделі және орташа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инфрақұрылымының басым жобаларын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қалалық (ауылдық), қала маңындағы және ауданішілік қатынастар бойынша жолаушылар тасымалдарын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 бойынша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Ауданның (облыстық маңызы бар қаланың) жергілікті атқарушы органының резерві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бастамаларға арналған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48 314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48 314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48 314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атқарушы органдардың облыстық бюджеттен қарыздар бойынша сыйақылар мен өзге де төлемдерді төлеу бойынша борышына қызмет көрсету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48 314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1 681 745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1 681 745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1 681 745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(толық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коюлар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914 946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Заңнаманы өзгертуге байланысты жоғары тұрған бюджеттің шығындарын өтеуге төменгі тұрған бюджеттен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766 799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заңнамасымен қарастырылған жағдайларда жалпы сипаттағы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шешімі бойынша толық пайдалануға рұқсат етілген, өткен қаржы жылында бөлінген, пайдаланылмаған (түгел пайдаланылмаған) нысаналы даму трансферттерінің сомасын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Таза бюджеттік кредиттеу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-179 699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Кондоминиум объектілерінің ортақ мүлкіне күрделі жөндеу жүргізуге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179 699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179 699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179 699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Қаржы активтерімен операциялар бойынша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әкiмшiсi</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ел ішінде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Бюджет тапшылығы (профициті)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179 699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Бюджет тапшылығын қаржыландыру (профицитін пайдалану)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-179 699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ішкі қарыздар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әкiмшiсi</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179 699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179 699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179 699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179 699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берілген мақсатына сай пайдаланылмаған бюджеттік кредиттерді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Теректі аудандық мәслихатының </w:t>
            </w:r>
            <w:r>
              <w:br/>
            </w:r>
            <w:r>
              <w:rPr>
                <w:rFonts w:ascii="Times New Roman"/>
                <w:b w:val="false"/>
                <w:i w:val="false"/>
                <w:color w:val="000000"/>
                <w:sz w:val="20"/>
              </w:rPr>
              <w:t xml:space="preserve">2025 жылғы 23 желтоқсандағы </w:t>
            </w:r>
            <w:r>
              <w:br/>
            </w:r>
            <w:r>
              <w:rPr>
                <w:rFonts w:ascii="Times New Roman"/>
                <w:b w:val="false"/>
                <w:i w:val="false"/>
                <w:color w:val="000000"/>
                <w:sz w:val="20"/>
              </w:rPr>
              <w:t>№ 29-2 шешіміне 3-қосымша</w:t>
            </w:r>
          </w:p>
        </w:tc>
      </w:tr>
    </w:tbl>
    <w:p>
      <w:pPr>
        <w:spacing w:after="0"/>
        <w:ind w:left="0"/>
        <w:jc w:val="left"/>
      </w:pPr>
      <w:r>
        <w:rPr>
          <w:rFonts w:ascii="Times New Roman"/>
          <w:b/>
          <w:i w:val="false"/>
          <w:color w:val="000000"/>
        </w:rPr>
        <w:t xml:space="preserve"> Теректі ауданының 2028 жылға арналған бюджеті</w:t>
      </w:r>
    </w:p>
    <w:p>
      <w:pPr>
        <w:spacing w:after="0"/>
        <w:ind w:left="0"/>
        <w:jc w:val="both"/>
      </w:pPr>
      <w:r>
        <w:rPr>
          <w:rFonts w:ascii="Times New Roman"/>
          <w:b w:val="false"/>
          <w:i w:val="false"/>
          <w:color w:val="ff0000"/>
          <w:sz w:val="28"/>
        </w:rPr>
        <w:t xml:space="preserve">
      Ескерту. 3 қосымша жаңа редакцияда - Батыс Қазақстан облысы Теректі аудандық мәслихатының 06.03.2026 </w:t>
      </w:r>
      <w:r>
        <w:rPr>
          <w:rFonts w:ascii="Times New Roman"/>
          <w:b w:val="false"/>
          <w:i w:val="false"/>
          <w:color w:val="ff0000"/>
          <w:sz w:val="28"/>
        </w:rPr>
        <w:t>№ 30-1</w:t>
      </w:r>
      <w:r>
        <w:rPr>
          <w:rFonts w:ascii="Times New Roman"/>
          <w:b w:val="false"/>
          <w:i w:val="false"/>
          <w:color w:val="ff0000"/>
          <w:sz w:val="28"/>
        </w:rPr>
        <w:t xml:space="preserve"> шешімімен (01.01.2026 бастап қолданысқа енгізіледі).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5 602 190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5 500 690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3 025 739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839 503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2 186 236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1 775 110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1 775 110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683 617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Мүлiкке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683 617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құралдарына салынатын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жер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қызметтерге салынатын iшкi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қамтылатын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түсетін, бюджеттен тыс қорға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Жердi және материалдық емес активтердi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Материалдық емес активтерді сату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мемлекеттік басқару органдарынан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қалалардың, ауылдардың, кенттердің, ауылдық округтардың бюджеттерінен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түсетiн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әкiмшiсi</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5 602 190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мемлекеттік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505 865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319 160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58 499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58 499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Мәслихаттар депутаттары қызметінің тиімділігін арттыру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260 661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260 661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 мақсатында мүлікті бағалауды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және ауылшаруашылық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 және ауылшаруашылық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51 321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51 321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73 161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73 161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88 479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23 652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23 652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23 652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64 827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64 827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ауқымындағы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ауқымдағы дала өрттерінің, сондай-ақ мемлекеттік өртке қарсы қызмет органдары құрылмаған елдi мекендерде өрттердің алдын алу және оларды сөндіру жөніндегі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64 827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және қауіпсіздік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 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мекендерде жол қозғалысы қауiпсiздiгін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585 870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31 528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31 528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атаулы әлеуметтік көмек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31 528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456 224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456 224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бағдарламасы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112 086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 тәрбиеленіп оқытылатын мүгедектігі бар балаларды материалдық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әлеуметтiк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Зейнеткерлер мен мүгедектігі бар адамдарға әлеуметтік қызмет көрсету аумақтық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214 736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Оңалтудың жеке бағдарламасына сәйкес мұқтаж мүгедектігі бар адамдарды протездік-ортопедиялық көмек, сурдотехникалық құралдар, тифлотехникалық құралдар, санаторий-курорттық емделу, мiндеттi гигиеналық құралдармен қамтамасыз ету, арнаулы жүрiп-тұру құралдары, жеке көмекшінің және есту бойынша мүгедектігі бар адамдарға қолмен көрсететiн тіл маманының қызметтері 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95 151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орталықтарының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Халықты әлеуметтік қорғау жөніндегі іс-шараларды іске асыру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27 629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98 118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98 118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67 376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етуге және өмір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ұйымдарда мемлекеттік әлеуметтік тапсырысты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25 518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 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ретінде тұрғын үй сертификаттарын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тұрғын үй қорын сақтауды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Азаматтардың жекелеген санаттарын тұрғын үймен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жобалау, дамыту және (немесе) жайластыру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үйін жобалау және (немесе) салу,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жобалау, дамыту және (немесе) жайластыру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үйлерін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жүйесінің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сумен жабдықтау және су бұру жүйелерін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 және елді мекендерді абаттандыруды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сумен жабдықтау және су бұру жүйелерін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Елді-мекендерді көркейту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 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мекендердегі көшелердi жарықтандыру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 абаттандыру және көгалдандыру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1 642 430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751 305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751 305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751 305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297 575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297 575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және бұқаралық спорт түрлерін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284 841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қалалық) деңгейде спорттық жарыстар өткiзу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кеңiстiк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411 721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35 825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35 825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375 896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кiтапханалардың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374 481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181 829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147 624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47 324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34 205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мәдениет, тілдерді дамыту, дене шынықтыру және спорт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34 205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128 783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37 323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37 323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аумағында жер қатынастарын реттеу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37 323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 жер-шаруашылық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аудандық маңызы бар қалалардың, кенттердiң, ауылдардың, ауылдық округтердiң шекарасын белгiлеу кезiнде жүргiзiлетiн жерге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Мамандарға әлеуметтік қолдау көрсету жөніндегі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42 877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42 877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қала құрылысы және құрылыс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42 877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Құрылыс, облыс қалаларының, аудандарының және елді мекендерінің сәулеттік бейнесін жақсарту саласындағы мемлекеттік саясатты іске асыру және ауданның (облыстық маңызы бар қаланың) аумағын оңтайла және тиімді қала құрылыстық игеруді қамтамасыз ету жөніндегі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42 877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аумағында қала құрылысын дамытудың кешенді схемаларын, аудандық (облыстық) маңызы бар қалалардың, кенттердің және өзге де ауылдық елді мекендердің бас жоспарларын әзірлеу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65 719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53 916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53 916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53 916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автомобиль жолдарын және елді-мекендердің көшелерін күрделі және орташа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инфрақұрылымының басым жобаларын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қалалық (ауылдық), қала маңындағы және ауданішілік қатынастар бойынша жолаушылар тасымалдарын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 бойынша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Ауданның (облыстық маңызы бар қаланың) жергілікті атқарушы органының резерві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бастамаларға арналған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48 314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48 314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48 314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атқарушы органдардың облыстық бюджеттен қарыздар бойынша сыйақылар мен өзге де төлемдерді төлеу бойынша борышына қызмет көрсету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48 314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2 404 853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2 404 853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2 404 853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(толық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коюлар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1 646 310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Заңнаманы өзгертуге байланысты жоғары тұрған бюджеттің шығындарын өтеуге төменгі тұрған бюджеттен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758 543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заңнамасымен қарастырылған жағдайларда жалпы сипаттағы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шешімі бойынша толық пайдалануға рұқсат етілген, өткен қаржы жылында бөлінген, пайдаланылмаған (түгел пайдаланылмаған) нысаналы даму трансферттерінің сомасын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Таза бюджеттік кредиттеу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-170 592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Кондоминиум объектілерінің ортақ мүлкіне күрделі жөндеу жүргізуге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170 592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170 592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170 592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Қаржы активтерімен операциялар бойынша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әкiмшiсi</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және автомобиль жолдары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ел ішінде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Бюджет тапшылығы (профициті)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170 592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Бюджет тапшылығын қаржыландыру (профицитін пайдалану)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-170 592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ішкі қарыздар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әкiмшiсi</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170 592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170 592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170 592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170 592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берілген мақсатына сай пайдаланылмаған бюджеттік кредиттерді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