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303a" w14:textId="4d43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Тасқала ауданының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2025 жылғы 30 желтоқсандағы № 42-1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2026-2087 жылдарға арналған Тасқала ауданының ауылдық округтерінің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675 755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490 616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705 250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- 29 495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29 495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29 495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Тасқала аудандық мәслихатының 09.07.2026 </w:t>
      </w:r>
      <w:r>
        <w:rPr>
          <w:rFonts w:ascii="Times New Roman"/>
          <w:b w:val="false"/>
          <w:i w:val="false"/>
          <w:color w:val="00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округтердің бюджетіне түсімдер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республикалық бюджет туралы Қазақстан Республикасының 2025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назарға және басшылыққа алынсын.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бюджетінде аудандық бюджеттен келесі түсімдер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Субвенциялар – 365 506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41 593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42 129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44 339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37 648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40 154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30 720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53 218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37 397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трансферттер: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125 110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Батыс Қазақстан облысы Тасқала аудандық мәслихатының 09.07.2026 </w:t>
      </w:r>
      <w:r>
        <w:rPr>
          <w:rFonts w:ascii="Times New Roman"/>
          <w:b w:val="false"/>
          <w:i w:val="false"/>
          <w:color w:val="00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Ақтау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Тасқала аудандық мәслихатының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Ақтау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Ақтау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Амангелді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Батыс Қазақстан облысы Тасқала аудандық мәслихатының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Амангелді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Амангелді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Достық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Батыс Қазақстан облысы Тасқала аудандық мәслихатының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Достық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Достық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Қазақстан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Батыс Қазақстан облысы Тасқала аудандық мәслихатының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Қазақстан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Қазақстан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13-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Қосшы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Батыс Қазақстан облысы Тасқала аудандық мәслихатының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14-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Қосшы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Қосшы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Мерей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Батыс Қазақстан облысы Тасқала аудандық мәслихатының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17-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Мерей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Мереке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Батыс Қазақстан облысы Тасқала аудандық мәслихатының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Мереке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Мереке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Батыс Қазақстан облысы Тасқала аудандық мәслихатының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24-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Шежін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Батыс Қазақстан облысы Тасқала аудандық мәслихатының 09.07.2026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Шежін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 2025 жылғы 30 желтоқсандағы № 42-1 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Шежін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