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a39f" w14:textId="01ea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"2025-2027 жылдарға арналған Тасқала ауданының ауылдық округтерінің бюджеті туралы" 2024 жылғы 26 желтоқсандағы № 30-1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2025 жылғы 28 тамыздағы № 36-1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Тасқала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Тасқала аудандық мәслихатының "2025-2027 жылдарға арналған Тасқала ауданының ауылдық округтерінің бюджеті туралы" 2024 жылғы 26 желтоқсандағы № 30-1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Тасқала ауданының ауылдық округтерінің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595 354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171 344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- 692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25 569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397 749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656 370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- 0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сальдо- 0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- -61 016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61 016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61 016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2025 жылға арналған ауылдық округ бюджетінде аудандық бюджеттен келесі түсімдер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Субвенциялар – 288 138 мың теңге,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ауылдық округіне – 30 494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ауылдық округіне – 40 684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округіне – 32 887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ауылдық округіне – 36 555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 ауылдық округіне – 38 149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 ауылдық округіне – 18 481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 ауылдық округіне – 38 853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ауылдық округіне – 18 514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Шежін ауылдық округіне – 33 521 мың теңге.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нысаналы трансферттер: аудандық бюджет 109 611 мың теңге сомасында.".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сомаларды Тасқала ауданының ауылдық округтерінің бюджеттеріне бөлу Тасқала ауданы әкімдігінің қаулысы негізінде жүзеге асырылады.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Ақтау ауылдық округінің 2025 жылға арналған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Амангелді ауылдық округінің 2025 жылға арналған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Достық ауылдық округінің 2025 жылға арналған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Қазақстан ауылдық округінің 2025 жылға арналған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Қосшы ауылдық округінің 2025 жылға арналған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Мерей ауылдық округінің 2025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6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Мереке ауылдық округінің 2025 жылға арналған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6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ауылдық округінің 2025 жылға арналған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6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Шежін ауылдық округінің 2025 жылға арналған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