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8b77" w14:textId="77d8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2025 жылғы 22 тамыздағы № 35-2 шешімі</w:t>
      </w:r>
    </w:p>
    <w:p>
      <w:pPr>
        <w:spacing w:after="0"/>
        <w:ind w:left="0"/>
        <w:jc w:val="both"/>
      </w:pPr>
      <w:bookmarkStart w:name="z3" w:id="0"/>
      <w:r>
        <w:rPr>
          <w:rFonts w:ascii="Times New Roman"/>
          <w:b w:val="false"/>
          <w:i w:val="false"/>
          <w:color w:val="000000"/>
          <w:sz w:val="28"/>
        </w:rPr>
        <w:t xml:space="preserve">
      "Қазақстан Республикасының мемлекеттік қызметі туралы" Қазақстан Республикасы Заңы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№16299 болып тіркелген) сәйкес, Тасқала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аппараты" мемлекеттік мекемесінің "Б" корпусы мемлекеттік әкімшілік қызметшілерінің қызметін бағалау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Батыс Қазақстан облысы Тасқала аудандық мәслихатының 2024 жылғы 7 маусымдағы № 23-4 "Тасқала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w:t>
            </w:r>
            <w:r>
              <w:br/>
            </w:r>
            <w:r>
              <w:rPr>
                <w:rFonts w:ascii="Times New Roman"/>
                <w:b w:val="false"/>
                <w:i w:val="false"/>
                <w:color w:val="000000"/>
                <w:sz w:val="20"/>
              </w:rPr>
              <w:t>2025 жылғы 22 тамыздағы</w:t>
            </w:r>
            <w:r>
              <w:br/>
            </w:r>
            <w:r>
              <w:rPr>
                <w:rFonts w:ascii="Times New Roman"/>
                <w:b w:val="false"/>
                <w:i w:val="false"/>
                <w:color w:val="000000"/>
                <w:sz w:val="20"/>
              </w:rPr>
              <w:t>№ 35-2 шешіміне қосымша</w:t>
            </w:r>
          </w:p>
        </w:tc>
      </w:tr>
    </w:tbl>
    <w:bookmarkStart w:name="z9" w:id="4"/>
    <w:p>
      <w:pPr>
        <w:spacing w:after="0"/>
        <w:ind w:left="0"/>
        <w:jc w:val="left"/>
      </w:pPr>
      <w:r>
        <w:rPr>
          <w:rFonts w:ascii="Times New Roman"/>
          <w:b/>
          <w:i w:val="false"/>
          <w:color w:val="000000"/>
        </w:rPr>
        <w:t xml:space="preserve"> "Тасқала аудандық мәслихат аппараты" мемлекеттік мекемесінің "Б" корпусы мемлекеттік әкімшілік қызметшілерінің қызметін бағалау әдістемесі</w:t>
      </w:r>
    </w:p>
    <w:bookmarkEnd w:id="4"/>
    <w:bookmarkStart w:name="z10" w:id="5"/>
    <w:p>
      <w:pPr>
        <w:spacing w:after="0"/>
        <w:ind w:left="0"/>
        <w:jc w:val="left"/>
      </w:pPr>
      <w:r>
        <w:rPr>
          <w:rFonts w:ascii="Times New Roman"/>
          <w:b/>
          <w:i w:val="false"/>
          <w:color w:val="000000"/>
        </w:rPr>
        <w:t xml:space="preserve"> 1 тарау. Жалпы ережелер</w:t>
      </w:r>
    </w:p>
    <w:bookmarkEnd w:id="5"/>
    <w:bookmarkStart w:name="z11" w:id="6"/>
    <w:p>
      <w:pPr>
        <w:spacing w:after="0"/>
        <w:ind w:left="0"/>
        <w:jc w:val="both"/>
      </w:pPr>
      <w:r>
        <w:rPr>
          <w:rFonts w:ascii="Times New Roman"/>
          <w:b w:val="false"/>
          <w:i w:val="false"/>
          <w:color w:val="000000"/>
          <w:sz w:val="28"/>
        </w:rPr>
        <w:t xml:space="preserve">
      1. Осы "Тасқала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(бұдан әрі – Заң) сәйкес әзірленді –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(бұдан әрі - Үлгілік әдістеме) және "Тасқала аудандық мәслихат аппараты" мемлекеттік мекемесінің "Б" корпусы мемлекеттік әкімшілік қызметшілерінің қызметін бағалау тәртібін айқындайды.</w:t>
      </w:r>
    </w:p>
    <w:bookmarkEnd w:id="6"/>
    <w:bookmarkStart w:name="z12"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пайдаланылатын негізгі ұғымдар:</w:t>
      </w:r>
    </w:p>
    <w:bookmarkEnd w:id="7"/>
    <w:bookmarkStart w:name="z13"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14"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5" w:id="10"/>
    <w:p>
      <w:pPr>
        <w:spacing w:after="0"/>
        <w:ind w:left="0"/>
        <w:jc w:val="both"/>
      </w:pPr>
      <w:r>
        <w:rPr>
          <w:rFonts w:ascii="Times New Roman"/>
          <w:b w:val="false"/>
          <w:i w:val="false"/>
          <w:color w:val="000000"/>
          <w:sz w:val="28"/>
        </w:rPr>
        <w:t>
      3) мәслихат аппаратының басшысы – Е-2 санаты бойынша "Б" корпусының мемлекеттік әкімшілік қызметшісі;</w:t>
      </w:r>
    </w:p>
    <w:bookmarkEnd w:id="10"/>
    <w:bookmarkStart w:name="z16"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17"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18"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19"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0"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1"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6"/>
    <w:bookmarkStart w:name="z22"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23"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24" w:id="19"/>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9"/>
    <w:bookmarkStart w:name="z25" w:id="20"/>
    <w:p>
      <w:pPr>
        <w:spacing w:after="0"/>
        <w:ind w:left="0"/>
        <w:jc w:val="both"/>
      </w:pPr>
      <w:r>
        <w:rPr>
          <w:rFonts w:ascii="Times New Roman"/>
          <w:b w:val="false"/>
          <w:i w:val="false"/>
          <w:color w:val="000000"/>
          <w:sz w:val="28"/>
        </w:rPr>
        <w:t xml:space="preserve">
      4. Бағалау тоқсан қорытындысы бойынша – есепті тоқсаннан кейінгі </w:t>
      </w:r>
    </w:p>
    <w:bookmarkEnd w:id="20"/>
    <w:bookmarkStart w:name="z26" w:id="21"/>
    <w:p>
      <w:pPr>
        <w:spacing w:after="0"/>
        <w:ind w:left="0"/>
        <w:jc w:val="both"/>
      </w:pPr>
      <w:r>
        <w:rPr>
          <w:rFonts w:ascii="Times New Roman"/>
          <w:b w:val="false"/>
          <w:i w:val="false"/>
          <w:color w:val="000000"/>
          <w:sz w:val="28"/>
        </w:rPr>
        <w:t>
      айдың жиырмасыншы күнінен кешіктірілмей жүргізіледі.</w:t>
      </w:r>
    </w:p>
    <w:bookmarkEnd w:id="21"/>
    <w:bookmarkStart w:name="z27"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28"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29" w:id="2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бағаналатын лауазымға тағайындалған немесе сайланған күннен бастап бір айдан кем болған жағдайда, оны бағалау жүргізілмейді. </w:t>
      </w:r>
    </w:p>
    <w:bookmarkEnd w:id="24"/>
    <w:bookmarkStart w:name="z30"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1" w:id="26"/>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 көрсетілген мерзімде жүргізіледі.</w:t>
      </w:r>
    </w:p>
    <w:bookmarkEnd w:id="26"/>
    <w:bookmarkStart w:name="z32"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3"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5"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6"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7"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8" w:id="33"/>
    <w:p>
      <w:pPr>
        <w:spacing w:after="0"/>
        <w:ind w:left="0"/>
        <w:jc w:val="both"/>
      </w:pPr>
      <w:r>
        <w:rPr>
          <w:rFonts w:ascii="Times New Roman"/>
          <w:b w:val="false"/>
          <w:i w:val="false"/>
          <w:color w:val="000000"/>
          <w:sz w:val="28"/>
        </w:rPr>
        <w:t>
      8. Бағалауды ұйымдастырушылық сүйемелдеуді кадр мәселесіне жауапты бас маман ақпараттық жүйе арқылы қамтамасыз етеді.</w:t>
      </w:r>
    </w:p>
    <w:bookmarkEnd w:id="33"/>
    <w:bookmarkStart w:name="z39" w:id="34"/>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4"/>
    <w:bookmarkStart w:name="z40"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41" w:id="36"/>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2" w:id="37"/>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3" w:id="38"/>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кадр мәселесіне жауапты бас маманда, сондай-ақ ақпараттық жүйеде сақталады.</w:t>
      </w:r>
    </w:p>
    <w:bookmarkEnd w:id="38"/>
    <w:bookmarkStart w:name="z44" w:id="39"/>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5" w:id="40"/>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кадр мәселесіне жауапты бас маман қарастырады.</w:t>
      </w:r>
    </w:p>
    <w:bookmarkEnd w:id="40"/>
    <w:bookmarkStart w:name="z46" w:id="41"/>
    <w:p>
      <w:pPr>
        <w:spacing w:after="0"/>
        <w:ind w:left="0"/>
        <w:jc w:val="both"/>
      </w:pPr>
      <w:r>
        <w:rPr>
          <w:rFonts w:ascii="Times New Roman"/>
          <w:b w:val="false"/>
          <w:i w:val="false"/>
          <w:color w:val="000000"/>
          <w:sz w:val="28"/>
        </w:rPr>
        <w:t>
      15. Кадр мәселесіне жауапты бас маман мыналарға жауапты болады:</w:t>
      </w:r>
    </w:p>
    <w:bookmarkEnd w:id="41"/>
    <w:bookmarkStart w:name="z47"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48"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49"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0"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1" w:id="46"/>
    <w:p>
      <w:pPr>
        <w:spacing w:after="0"/>
        <w:ind w:left="0"/>
        <w:jc w:val="left"/>
      </w:pPr>
      <w:r>
        <w:rPr>
          <w:rFonts w:ascii="Times New Roman"/>
          <w:b/>
          <w:i w:val="false"/>
          <w:color w:val="000000"/>
        </w:rPr>
        <w:t xml:space="preserve"> 2-тарау. "Б" корпусының қызметшілерін саралау әдісімен бағалау тәртібі</w:t>
      </w:r>
    </w:p>
    <w:bookmarkEnd w:id="46"/>
    <w:bookmarkStart w:name="z52" w:id="47"/>
    <w:p>
      <w:pPr>
        <w:spacing w:after="0"/>
        <w:ind w:left="0"/>
        <w:jc w:val="both"/>
      </w:pPr>
      <w:r>
        <w:rPr>
          <w:rFonts w:ascii="Times New Roman"/>
          <w:b w:val="false"/>
          <w:i w:val="false"/>
          <w:color w:val="000000"/>
          <w:sz w:val="28"/>
        </w:rPr>
        <w:t>
      16. Мәслихат аппараты басшысының қызметін бағалау тікелей басшымен осы әдістеменің қосымшасына сәйкес нысан бойынша жүргізіледі.</w:t>
      </w:r>
    </w:p>
    <w:bookmarkEnd w:id="47"/>
    <w:bookmarkStart w:name="z53" w:id="48"/>
    <w:p>
      <w:pPr>
        <w:spacing w:after="0"/>
        <w:ind w:left="0"/>
        <w:jc w:val="both"/>
      </w:pPr>
      <w:r>
        <w:rPr>
          <w:rFonts w:ascii="Times New Roman"/>
          <w:b w:val="false"/>
          <w:i w:val="false"/>
          <w:color w:val="000000"/>
          <w:sz w:val="28"/>
        </w:rPr>
        <w:t xml:space="preserve">
      17. "Б" корпусының өзге де мемлекеттік әкімшілік қызметшілерін бағалау аппараттың басшысымен осы әдістеменің қосымшасына сәйкес нысан бойынша жүргізіледі. </w:t>
      </w:r>
    </w:p>
    <w:bookmarkEnd w:id="48"/>
    <w:bookmarkStart w:name="z54" w:id="49"/>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49"/>
    <w:bookmarkStart w:name="z55"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56" w:id="51"/>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1"/>
    <w:bookmarkStart w:name="z57"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58" w:id="53"/>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көзделген тәртіппен калибрлеу сессияларын өткізеді.</w:t>
      </w:r>
    </w:p>
    <w:bookmarkEnd w:id="53"/>
    <w:bookmarkStart w:name="z59" w:id="54"/>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54"/>
    <w:bookmarkStart w:name="z60" w:id="55"/>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5"/>
    <w:bookmarkStart w:name="z61" w:id="56"/>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6"/>
    <w:bookmarkStart w:name="z62" w:id="57"/>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кадр мәселелеріне жауапты бас маман кіреді.</w:t>
      </w:r>
    </w:p>
    <w:bookmarkEnd w:id="57"/>
    <w:bookmarkStart w:name="z63" w:id="58"/>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көзделген тәртіппен өткізіледі.</w:t>
      </w:r>
    </w:p>
    <w:bookmarkEnd w:id="58"/>
    <w:bookmarkStart w:name="z64" w:id="59"/>
    <w:p>
      <w:pPr>
        <w:spacing w:after="0"/>
        <w:ind w:left="0"/>
        <w:jc w:val="both"/>
      </w:pPr>
      <w:r>
        <w:rPr>
          <w:rFonts w:ascii="Times New Roman"/>
          <w:b w:val="false"/>
          <w:i w:val="false"/>
          <w:color w:val="000000"/>
          <w:sz w:val="28"/>
        </w:rPr>
        <w:t>
      22. Кадр мәселесіне жауапты бас маман калибрлеу сессиясының қызметін ұйымдастырады.</w:t>
      </w:r>
    </w:p>
    <w:bookmarkEnd w:id="59"/>
    <w:bookmarkStart w:name="z65" w:id="60"/>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0"/>
    <w:bookmarkStart w:name="z66" w:id="6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1"/>
    <w:bookmarkStart w:name="z67" w:id="62"/>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2"/>
    <w:bookmarkStart w:name="z68" w:id="6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3"/>
    <w:bookmarkStart w:name="z69" w:id="64"/>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Кадр мәселесіне жауапты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4"/>
    <w:bookmarkStart w:name="z70" w:id="65"/>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5"/>
    <w:bookmarkStart w:name="z71" w:id="66"/>
    <w:p>
      <w:pPr>
        <w:spacing w:after="0"/>
        <w:ind w:left="0"/>
        <w:jc w:val="both"/>
      </w:pPr>
      <w:r>
        <w:rPr>
          <w:rFonts w:ascii="Times New Roman"/>
          <w:b w:val="false"/>
          <w:i w:val="false"/>
          <w:color w:val="000000"/>
          <w:sz w:val="28"/>
        </w:rPr>
        <w:t>
      Кездесу кезінде мынадай мәселелер талқыланады:</w:t>
      </w:r>
    </w:p>
    <w:bookmarkEnd w:id="66"/>
    <w:bookmarkStart w:name="z72" w:id="67"/>
    <w:p>
      <w:pPr>
        <w:spacing w:after="0"/>
        <w:ind w:left="0"/>
        <w:jc w:val="both"/>
      </w:pPr>
      <w:r>
        <w:rPr>
          <w:rFonts w:ascii="Times New Roman"/>
          <w:b w:val="false"/>
          <w:i w:val="false"/>
          <w:color w:val="000000"/>
          <w:sz w:val="28"/>
        </w:rPr>
        <w:t>
      бағаланатын кезеңдегі жетістіктеріне шолу;</w:t>
      </w:r>
    </w:p>
    <w:bookmarkEnd w:id="67"/>
    <w:bookmarkStart w:name="z73" w:id="68"/>
    <w:p>
      <w:pPr>
        <w:spacing w:after="0"/>
        <w:ind w:left="0"/>
        <w:jc w:val="both"/>
      </w:pPr>
      <w:r>
        <w:rPr>
          <w:rFonts w:ascii="Times New Roman"/>
          <w:b w:val="false"/>
          <w:i w:val="false"/>
          <w:color w:val="000000"/>
          <w:sz w:val="28"/>
        </w:rPr>
        <w:t>
      машықтар мен құзыреттердің дамуына шолу;</w:t>
      </w:r>
    </w:p>
    <w:bookmarkEnd w:id="68"/>
    <w:bookmarkStart w:name="z74" w:id="6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9"/>
    <w:bookmarkStart w:name="z75" w:id="7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