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a93b" w14:textId="6a2a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2025 жылғы 27 қарашадағы № 275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Тасқала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ауданы әкімдігінің 2020 жылғы 13 қаңтардағы № 2 "Тасқала ауданының 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5978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елді мекендерінде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