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2117" w14:textId="08a2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Шолақаңқаты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26 желтоқсандағы № 42-12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2026-2028 жылдарға арналған Шолақаңқаты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–38 276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7 076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45-11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2026 жылға арналған Қособа ауылдық округінің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Шолақаңқаты ауылдық округінің бюджетіне аудандық бюджеттен берілетін субвенция түсімдерінің жалпы сомасы 28 276 мың теңге көлемінде көзделсін.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желтоқсандагы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Шолақаңқаты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Сырым аудандық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45-11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жағдайларға жалпы сипаттағы трасферттерді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 2025 жылғы 26 желтоқсандағы № 42-12 шешіміне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Шолақаңқаты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 2025 жылғы 26 желтоқсандағы № 42-12 шешіміне 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 Шолақаңқаты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