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8c9a" w14:textId="5c78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Талдыбұлақ ауылдық округінің бюджеті туралы" 2024 жылғы 30 желтоқсандағы № 28-11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Талдыбұлақ ауылдық округінің бюджеті туралы" 2024 жылғы 30 желтоқсандағы № 28-11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36 979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35 133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-1 776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1 776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1 776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