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6e2a" w14:textId="1df6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Бұлдырты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26 желтоқсандағы № 42-4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Бұлдырты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57 387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43 387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-7 507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7 507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7 507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Сырым аудандық мәслихатының 15.04.2026 </w:t>
      </w:r>
      <w:r>
        <w:rPr>
          <w:rFonts w:ascii="Times New Roman"/>
          <w:b w:val="false"/>
          <w:i w:val="false"/>
          <w:color w:val="000000"/>
          <w:sz w:val="28"/>
        </w:rPr>
        <w:t>№ 45-4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Бұлдырты ауылдық округінің бюджет түсімдері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Бұлдырты ауылдық округінің бюджетіне аудандық бюджеттен берілетін субвенция түсімдерінің жалпы сомасы 43 387 мың теңге көлемінде көзделсін.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Бұлдырты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Сырым аудандық мәслихатының 15.04.2026 </w:t>
      </w:r>
      <w:r>
        <w:rPr>
          <w:rFonts w:ascii="Times New Roman"/>
          <w:b w:val="false"/>
          <w:i w:val="false"/>
          <w:color w:val="ff0000"/>
          <w:sz w:val="28"/>
        </w:rPr>
        <w:t>№ 45-4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 2025 жылғы 26 желтоқсандағы № 42-4 шешіміне 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Бұлдырты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 2025 жылғы 26 желтоқсандағы № 42-4 шешіміне 3 -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Бұлдырты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