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b011d" w14:textId="71b01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2026-2028 жылдарға арналған аудандық бюджет туралы</w:t>
      </w:r>
    </w:p>
    <w:p>
      <w:pPr>
        <w:spacing w:after="0"/>
        <w:ind w:left="0"/>
        <w:jc w:val="both"/>
      </w:pPr>
      <w:r>
        <w:rPr>
          <w:rFonts w:ascii="Times New Roman"/>
          <w:b w:val="false"/>
          <w:i w:val="false"/>
          <w:color w:val="000000"/>
          <w:sz w:val="28"/>
        </w:rPr>
        <w:t>Батыс Қазақстан облысы Сырым аудандық мәслихатының 2025 жылғы 22 желтоқсандағы № 41-2 шешімі</w:t>
      </w:r>
    </w:p>
    <w:p>
      <w:pPr>
        <w:spacing w:after="0"/>
        <w:ind w:left="0"/>
        <w:jc w:val="both"/>
      </w:pPr>
      <w:bookmarkStart w:name="z2" w:id="0"/>
      <w:r>
        <w:rPr>
          <w:rFonts w:ascii="Times New Roman"/>
          <w:b w:val="false"/>
          <w:i w:val="false"/>
          <w:color w:val="000000"/>
          <w:sz w:val="28"/>
        </w:rPr>
        <w:t xml:space="preserve">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ШЕШІМ ҚАБЫЛДАДЫ:</w:t>
      </w:r>
    </w:p>
    <w:bookmarkEnd w:id="0"/>
    <w:bookmarkStart w:name="z3" w:id="1"/>
    <w:p>
      <w:pPr>
        <w:spacing w:after="0"/>
        <w:ind w:left="0"/>
        <w:jc w:val="both"/>
      </w:pPr>
      <w:r>
        <w:rPr>
          <w:rFonts w:ascii="Times New Roman"/>
          <w:b w:val="false"/>
          <w:i w:val="false"/>
          <w:color w:val="000000"/>
          <w:sz w:val="28"/>
        </w:rPr>
        <w:t xml:space="preserve">
      1. 2026-2028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2026 жылға келесі көлемдерде бекітілсін:</w:t>
      </w:r>
    </w:p>
    <w:bookmarkEnd w:id="1"/>
    <w:p>
      <w:pPr>
        <w:spacing w:after="0"/>
        <w:ind w:left="0"/>
        <w:jc w:val="both"/>
      </w:pPr>
      <w:r>
        <w:rPr>
          <w:rFonts w:ascii="Times New Roman"/>
          <w:b w:val="false"/>
          <w:i w:val="false"/>
          <w:color w:val="000000"/>
          <w:sz w:val="28"/>
        </w:rPr>
        <w:t>
      1) кірістер – 3 664 352 мың теңге:</w:t>
      </w:r>
    </w:p>
    <w:p>
      <w:pPr>
        <w:spacing w:after="0"/>
        <w:ind w:left="0"/>
        <w:jc w:val="both"/>
      </w:pPr>
      <w:r>
        <w:rPr>
          <w:rFonts w:ascii="Times New Roman"/>
          <w:b w:val="false"/>
          <w:i w:val="false"/>
          <w:color w:val="000000"/>
          <w:sz w:val="28"/>
        </w:rPr>
        <w:t>
      салықтық түсімдер – 3 259 436 мың теңге;</w:t>
      </w:r>
    </w:p>
    <w:p>
      <w:pPr>
        <w:spacing w:after="0"/>
        <w:ind w:left="0"/>
        <w:jc w:val="both"/>
      </w:pPr>
      <w:r>
        <w:rPr>
          <w:rFonts w:ascii="Times New Roman"/>
          <w:b w:val="false"/>
          <w:i w:val="false"/>
          <w:color w:val="000000"/>
          <w:sz w:val="28"/>
        </w:rPr>
        <w:t>
      салықтық емес түсімдер – 14 000 мың теңге;</w:t>
      </w:r>
    </w:p>
    <w:p>
      <w:pPr>
        <w:spacing w:after="0"/>
        <w:ind w:left="0"/>
        <w:jc w:val="both"/>
      </w:pPr>
      <w:r>
        <w:rPr>
          <w:rFonts w:ascii="Times New Roman"/>
          <w:b w:val="false"/>
          <w:i w:val="false"/>
          <w:color w:val="000000"/>
          <w:sz w:val="28"/>
        </w:rPr>
        <w:t>
      негізгі капиталды сатудан түсетін түсімдер – 5 000 мың теңге;</w:t>
      </w:r>
    </w:p>
    <w:p>
      <w:pPr>
        <w:spacing w:after="0"/>
        <w:ind w:left="0"/>
        <w:jc w:val="both"/>
      </w:pPr>
      <w:r>
        <w:rPr>
          <w:rFonts w:ascii="Times New Roman"/>
          <w:b w:val="false"/>
          <w:i w:val="false"/>
          <w:color w:val="000000"/>
          <w:sz w:val="28"/>
        </w:rPr>
        <w:t>
      арнаулы түсімдер - 0 теңге;</w:t>
      </w:r>
    </w:p>
    <w:p>
      <w:pPr>
        <w:spacing w:after="0"/>
        <w:ind w:left="0"/>
        <w:jc w:val="both"/>
      </w:pPr>
      <w:r>
        <w:rPr>
          <w:rFonts w:ascii="Times New Roman"/>
          <w:b w:val="false"/>
          <w:i w:val="false"/>
          <w:color w:val="000000"/>
          <w:sz w:val="28"/>
        </w:rPr>
        <w:t>
      трансферттер түсімі – 385 916 мың теңге;</w:t>
      </w:r>
    </w:p>
    <w:p>
      <w:pPr>
        <w:spacing w:after="0"/>
        <w:ind w:left="0"/>
        <w:jc w:val="both"/>
      </w:pPr>
      <w:r>
        <w:rPr>
          <w:rFonts w:ascii="Times New Roman"/>
          <w:b w:val="false"/>
          <w:i w:val="false"/>
          <w:color w:val="000000"/>
          <w:sz w:val="28"/>
        </w:rPr>
        <w:t>
      2) шығындар – 3 229 978 мың теңге;</w:t>
      </w:r>
    </w:p>
    <w:p>
      <w:pPr>
        <w:spacing w:after="0"/>
        <w:ind w:left="0"/>
        <w:jc w:val="both"/>
      </w:pPr>
      <w:r>
        <w:rPr>
          <w:rFonts w:ascii="Times New Roman"/>
          <w:b w:val="false"/>
          <w:i w:val="false"/>
          <w:color w:val="000000"/>
          <w:sz w:val="28"/>
        </w:rPr>
        <w:t>
      3) таза бюджеттік кредиттеу – 161 837 мың теңге:</w:t>
      </w:r>
    </w:p>
    <w:p>
      <w:pPr>
        <w:spacing w:after="0"/>
        <w:ind w:left="0"/>
        <w:jc w:val="both"/>
      </w:pPr>
      <w:r>
        <w:rPr>
          <w:rFonts w:ascii="Times New Roman"/>
          <w:b w:val="false"/>
          <w:i w:val="false"/>
          <w:color w:val="000000"/>
          <w:sz w:val="28"/>
        </w:rPr>
        <w:t>
      бюджеттік кредиттер – 246 525 мың теңге;</w:t>
      </w:r>
    </w:p>
    <w:p>
      <w:pPr>
        <w:spacing w:after="0"/>
        <w:ind w:left="0"/>
        <w:jc w:val="both"/>
      </w:pPr>
      <w:r>
        <w:rPr>
          <w:rFonts w:ascii="Times New Roman"/>
          <w:b w:val="false"/>
          <w:i w:val="false"/>
          <w:color w:val="000000"/>
          <w:sz w:val="28"/>
        </w:rPr>
        <w:t>
      бюджеттік кредиттерді өтеу – 84 688 мың теңге;</w:t>
      </w:r>
    </w:p>
    <w:p>
      <w:pPr>
        <w:spacing w:after="0"/>
        <w:ind w:left="0"/>
        <w:jc w:val="both"/>
      </w:pPr>
      <w:r>
        <w:rPr>
          <w:rFonts w:ascii="Times New Roman"/>
          <w:b w:val="false"/>
          <w:i w:val="false"/>
          <w:color w:val="000000"/>
          <w:sz w:val="28"/>
        </w:rPr>
        <w:t>
      4) қаржы активтерімен операциялар бойынша сальдо – 0 теңге:</w:t>
      </w:r>
    </w:p>
    <w:p>
      <w:pPr>
        <w:spacing w:after="0"/>
        <w:ind w:left="0"/>
        <w:jc w:val="both"/>
      </w:pPr>
      <w:r>
        <w:rPr>
          <w:rFonts w:ascii="Times New Roman"/>
          <w:b w:val="false"/>
          <w:i w:val="false"/>
          <w:color w:val="000000"/>
          <w:sz w:val="28"/>
        </w:rPr>
        <w:t>
      қаржы активтерін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- 272 537 мың теңге;</w:t>
      </w:r>
    </w:p>
    <w:p>
      <w:pPr>
        <w:spacing w:after="0"/>
        <w:ind w:left="0"/>
        <w:jc w:val="both"/>
      </w:pPr>
      <w:r>
        <w:rPr>
          <w:rFonts w:ascii="Times New Roman"/>
          <w:b w:val="false"/>
          <w:i w:val="false"/>
          <w:color w:val="000000"/>
          <w:sz w:val="28"/>
        </w:rPr>
        <w:t>
      6) бюджеттің мұнайға қатысты емес тапшылығы (профициті) - 0 теңге;</w:t>
      </w:r>
    </w:p>
    <w:p>
      <w:pPr>
        <w:spacing w:after="0"/>
        <w:ind w:left="0"/>
        <w:jc w:val="both"/>
      </w:pPr>
      <w:r>
        <w:rPr>
          <w:rFonts w:ascii="Times New Roman"/>
          <w:b w:val="false"/>
          <w:i w:val="false"/>
          <w:color w:val="000000"/>
          <w:sz w:val="28"/>
        </w:rPr>
        <w:t>
      7) бюджет тапшылығын қаржыландыру (профицитін пайдалану) – 272 537 мың теңге;</w:t>
      </w:r>
    </w:p>
    <w:p>
      <w:pPr>
        <w:spacing w:after="0"/>
        <w:ind w:left="0"/>
        <w:jc w:val="both"/>
      </w:pPr>
      <w:r>
        <w:rPr>
          <w:rFonts w:ascii="Times New Roman"/>
          <w:b w:val="false"/>
          <w:i w:val="false"/>
          <w:color w:val="000000"/>
          <w:sz w:val="28"/>
        </w:rPr>
        <w:t>
      қарыздар түсімі – 246 525 мың теңге;</w:t>
      </w:r>
    </w:p>
    <w:p>
      <w:pPr>
        <w:spacing w:after="0"/>
        <w:ind w:left="0"/>
        <w:jc w:val="both"/>
      </w:pPr>
      <w:r>
        <w:rPr>
          <w:rFonts w:ascii="Times New Roman"/>
          <w:b w:val="false"/>
          <w:i w:val="false"/>
          <w:color w:val="000000"/>
          <w:sz w:val="28"/>
        </w:rPr>
        <w:t>
      қарыздарды өтеу – 560 381 мың теңге;</w:t>
      </w:r>
    </w:p>
    <w:p>
      <w:pPr>
        <w:spacing w:after="0"/>
        <w:ind w:left="0"/>
        <w:jc w:val="both"/>
      </w:pPr>
      <w:r>
        <w:rPr>
          <w:rFonts w:ascii="Times New Roman"/>
          <w:b w:val="false"/>
          <w:i w:val="false"/>
          <w:color w:val="000000"/>
          <w:sz w:val="28"/>
        </w:rPr>
        <w:t>
      бюджет қаражатының пайдаланылатын қалдықтары – 41 320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Батыс Қазақстан облысы Сырым аудандық мәслихатының 18.02.2026 </w:t>
      </w:r>
      <w:r>
        <w:rPr>
          <w:rFonts w:ascii="Times New Roman"/>
          <w:b w:val="false"/>
          <w:i w:val="false"/>
          <w:color w:val="000000"/>
          <w:sz w:val="28"/>
        </w:rPr>
        <w:t>№ 43-5</w:t>
      </w:r>
      <w:r>
        <w:rPr>
          <w:rFonts w:ascii="Times New Roman"/>
          <w:b w:val="false"/>
          <w:i w:val="false"/>
          <w:color w:val="ff0000"/>
          <w:sz w:val="28"/>
        </w:rPr>
        <w:t xml:space="preserve"> шешімімен (01.01.2026 бастап қолданысқа енгізіледі).</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xml:space="preserve">
      2. 2026 жылға арналған аудандық бюджет түсімдері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 xml:space="preserve">, Қазақстан Республикасының "2026-2028 жылдарға арналған республикалық бюджет туралы" </w:t>
      </w:r>
      <w:r>
        <w:rPr>
          <w:rFonts w:ascii="Times New Roman"/>
          <w:b w:val="false"/>
          <w:i w:val="false"/>
          <w:color w:val="000000"/>
          <w:sz w:val="28"/>
        </w:rPr>
        <w:t>Заңына</w:t>
      </w:r>
      <w:r>
        <w:rPr>
          <w:rFonts w:ascii="Times New Roman"/>
          <w:b w:val="false"/>
          <w:i w:val="false"/>
          <w:color w:val="000000"/>
          <w:sz w:val="28"/>
        </w:rPr>
        <w:t xml:space="preserve">, Батыс Қазақстан облыстық мәслихатының "2026-2028 жылдарға арналған облыстық бюджет туралы" шешіміне және осы шешімнің </w:t>
      </w:r>
      <w:r>
        <w:rPr>
          <w:rFonts w:ascii="Times New Roman"/>
          <w:b w:val="false"/>
          <w:i w:val="false"/>
          <w:color w:val="000000"/>
          <w:sz w:val="28"/>
        </w:rPr>
        <w:t>4-тармағына</w:t>
      </w:r>
      <w:r>
        <w:rPr>
          <w:rFonts w:ascii="Times New Roman"/>
          <w:b w:val="false"/>
          <w:i w:val="false"/>
          <w:color w:val="000000"/>
          <w:sz w:val="28"/>
        </w:rPr>
        <w:t xml:space="preserve"> сәйкес қалыптастырылды.</w:t>
      </w:r>
    </w:p>
    <w:bookmarkEnd w:id="2"/>
    <w:bookmarkStart w:name="z5" w:id="3"/>
    <w:p>
      <w:pPr>
        <w:spacing w:after="0"/>
        <w:ind w:left="0"/>
        <w:jc w:val="both"/>
      </w:pPr>
      <w:r>
        <w:rPr>
          <w:rFonts w:ascii="Times New Roman"/>
          <w:b w:val="false"/>
          <w:i w:val="false"/>
          <w:color w:val="000000"/>
          <w:sz w:val="28"/>
        </w:rPr>
        <w:t>
      3. 2026 жылға арналған аудандық бюджетке бөлінетін нысаналы облыстық трансферттердің және кредиттердің жалпы сомасы 610 582 мың теңге көлемінде қарастырылсын. Соның ішінде:</w:t>
      </w:r>
    </w:p>
    <w:bookmarkEnd w:id="3"/>
    <w:p>
      <w:pPr>
        <w:spacing w:after="0"/>
        <w:ind w:left="0"/>
        <w:jc w:val="both"/>
      </w:pPr>
      <w:r>
        <w:rPr>
          <w:rFonts w:ascii="Times New Roman"/>
          <w:b w:val="false"/>
          <w:i w:val="false"/>
          <w:color w:val="000000"/>
          <w:sz w:val="28"/>
        </w:rPr>
        <w:t>
      1)облыстық бюджет қаржысы – 364 057 мың теңге:</w:t>
      </w:r>
    </w:p>
    <w:p>
      <w:pPr>
        <w:spacing w:after="0"/>
        <w:ind w:left="0"/>
        <w:jc w:val="both"/>
      </w:pPr>
      <w:r>
        <w:rPr>
          <w:rFonts w:ascii="Times New Roman"/>
          <w:b w:val="false"/>
          <w:i w:val="false"/>
          <w:color w:val="000000"/>
          <w:sz w:val="28"/>
        </w:rPr>
        <w:t>
      мемлекеттік атаулы әлеуметтік көмекті төлеуге – 52 247 мың теңге;</w:t>
      </w:r>
    </w:p>
    <w:p>
      <w:pPr>
        <w:spacing w:after="0"/>
        <w:ind w:left="0"/>
        <w:jc w:val="both"/>
      </w:pPr>
      <w:r>
        <w:rPr>
          <w:rFonts w:ascii="Times New Roman"/>
          <w:b w:val="false"/>
          <w:i w:val="false"/>
          <w:color w:val="000000"/>
          <w:sz w:val="28"/>
        </w:rPr>
        <w:t>
      балаларға кепілдендірілген әлеуметтік пакетке – 7 437 мың теңге;</w:t>
      </w:r>
    </w:p>
    <w:p>
      <w:pPr>
        <w:spacing w:after="0"/>
        <w:ind w:left="0"/>
        <w:jc w:val="both"/>
      </w:pPr>
      <w:r>
        <w:rPr>
          <w:rFonts w:ascii="Times New Roman"/>
          <w:b w:val="false"/>
          <w:i w:val="false"/>
          <w:color w:val="000000"/>
          <w:sz w:val="28"/>
        </w:rPr>
        <w:t>
      Қазақстан Республикасында мүгедектердің құқықтарын қамтамасыз етуге және өмір сүру сапасын жақсартуға – 96 763 мың теңге;</w:t>
      </w:r>
    </w:p>
    <w:p>
      <w:pPr>
        <w:spacing w:after="0"/>
        <w:ind w:left="0"/>
        <w:jc w:val="both"/>
      </w:pPr>
      <w:r>
        <w:rPr>
          <w:rFonts w:ascii="Times New Roman"/>
          <w:b w:val="false"/>
          <w:i w:val="false"/>
          <w:color w:val="000000"/>
          <w:sz w:val="28"/>
        </w:rPr>
        <w:t>
      халықтың әлеуметтік жағынан әлсіз топтарына коммуналдық тұрғын үй қорының тұрғынжайын сатып алуға – 207 610 мың теңге;</w:t>
      </w:r>
    </w:p>
    <w:p>
      <w:pPr>
        <w:spacing w:after="0"/>
        <w:ind w:left="0"/>
        <w:jc w:val="both"/>
      </w:pPr>
      <w:r>
        <w:rPr>
          <w:rFonts w:ascii="Times New Roman"/>
          <w:b w:val="false"/>
          <w:i w:val="false"/>
          <w:color w:val="000000"/>
          <w:sz w:val="28"/>
        </w:rPr>
        <w:t>
      2) бюджеттік кредиттер – 246 525 мың теңге:</w:t>
      </w:r>
    </w:p>
    <w:p>
      <w:pPr>
        <w:spacing w:after="0"/>
        <w:ind w:left="0"/>
        <w:jc w:val="both"/>
      </w:pPr>
      <w:r>
        <w:rPr>
          <w:rFonts w:ascii="Times New Roman"/>
          <w:b w:val="false"/>
          <w:i w:val="false"/>
          <w:color w:val="000000"/>
          <w:sz w:val="28"/>
        </w:rPr>
        <w:t>
      Мамандарды әлеуметтік қолдау шараларын іске асыру үшін – 246 525 мың теңге;</w:t>
      </w:r>
    </w:p>
    <w:bookmarkStart w:name="z6" w:id="4"/>
    <w:p>
      <w:pPr>
        <w:spacing w:after="0"/>
        <w:ind w:left="0"/>
        <w:jc w:val="both"/>
      </w:pPr>
      <w:r>
        <w:rPr>
          <w:rFonts w:ascii="Times New Roman"/>
          <w:b w:val="false"/>
          <w:i w:val="false"/>
          <w:color w:val="000000"/>
          <w:sz w:val="28"/>
        </w:rPr>
        <w:t>
      4. Жергілікті бюджеттердің теңгерімдігін қамтамасыз ету үшін 2026 жылға кірістер бөлу нормативі келесі кіші сыныптар кірістері бойынша белгіленсін:</w:t>
      </w:r>
    </w:p>
    <w:bookmarkEnd w:id="4"/>
    <w:p>
      <w:pPr>
        <w:spacing w:after="0"/>
        <w:ind w:left="0"/>
        <w:jc w:val="both"/>
      </w:pPr>
      <w:r>
        <w:rPr>
          <w:rFonts w:ascii="Times New Roman"/>
          <w:b w:val="false"/>
          <w:i w:val="false"/>
          <w:color w:val="000000"/>
          <w:sz w:val="28"/>
        </w:rPr>
        <w:t>
      1) жеке табыс салығы – 100 %;</w:t>
      </w:r>
    </w:p>
    <w:p>
      <w:pPr>
        <w:spacing w:after="0"/>
        <w:ind w:left="0"/>
        <w:jc w:val="both"/>
      </w:pPr>
      <w:r>
        <w:rPr>
          <w:rFonts w:ascii="Times New Roman"/>
          <w:b w:val="false"/>
          <w:i w:val="false"/>
          <w:color w:val="000000"/>
          <w:sz w:val="28"/>
        </w:rPr>
        <w:t>
      2) әлеуметтік салық – 100 %.</w:t>
      </w:r>
    </w:p>
    <w:bookmarkStart w:name="z7" w:id="5"/>
    <w:p>
      <w:pPr>
        <w:spacing w:after="0"/>
        <w:ind w:left="0"/>
        <w:jc w:val="both"/>
      </w:pPr>
      <w:r>
        <w:rPr>
          <w:rFonts w:ascii="Times New Roman"/>
          <w:b w:val="false"/>
          <w:i w:val="false"/>
          <w:color w:val="000000"/>
          <w:sz w:val="28"/>
        </w:rPr>
        <w:t>
      5. Жергілікті атқарушы органдарға қарасты мемлекеттік мекемелер ұсынатын қызметтер мен тауарларды өткізуден түсетін ақшалар Қазақстан Республикасының Бюджет кодексі және Қазақстан Республикасының Үкіметі анықтаған тәртіпте пайдаланылады.</w:t>
      </w:r>
    </w:p>
    <w:bookmarkEnd w:id="5"/>
    <w:bookmarkStart w:name="z8" w:id="6"/>
    <w:p>
      <w:pPr>
        <w:spacing w:after="0"/>
        <w:ind w:left="0"/>
        <w:jc w:val="both"/>
      </w:pPr>
      <w:r>
        <w:rPr>
          <w:rFonts w:ascii="Times New Roman"/>
          <w:b w:val="false"/>
          <w:i w:val="false"/>
          <w:color w:val="000000"/>
          <w:sz w:val="28"/>
        </w:rPr>
        <w:t>
      6. 2026 жылға арналған аудандық жергілікті атқарушы органының резерві 69 000 мың теңге көлемінде бекітілсін.</w:t>
      </w:r>
    </w:p>
    <w:bookmarkEnd w:id="6"/>
    <w:bookmarkStart w:name="z9" w:id="7"/>
    <w:p>
      <w:pPr>
        <w:spacing w:after="0"/>
        <w:ind w:left="0"/>
        <w:jc w:val="both"/>
      </w:pPr>
      <w:r>
        <w:rPr>
          <w:rFonts w:ascii="Times New Roman"/>
          <w:b w:val="false"/>
          <w:i w:val="false"/>
          <w:color w:val="000000"/>
          <w:sz w:val="28"/>
        </w:rPr>
        <w:t>
      7. Аудандық жергілікті атқарушы органының борыш лимиті 2026 жылдың 31 желтоқсанына 30 000 мың теңге мөлшерінде белгіленсін.</w:t>
      </w:r>
    </w:p>
    <w:bookmarkEnd w:id="7"/>
    <w:bookmarkStart w:name="z10" w:id="8"/>
    <w:p>
      <w:pPr>
        <w:spacing w:after="0"/>
        <w:ind w:left="0"/>
        <w:jc w:val="both"/>
      </w:pPr>
      <w:r>
        <w:rPr>
          <w:rFonts w:ascii="Times New Roman"/>
          <w:b w:val="false"/>
          <w:i w:val="false"/>
          <w:color w:val="000000"/>
          <w:sz w:val="28"/>
        </w:rPr>
        <w:t>
      8. 2026 жылға арналған аудандық бюджетте Сырым ауданының ауылдық елді мекендеріне 2026 жылы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w:t>
      </w:r>
    </w:p>
    <w:bookmarkEnd w:id="8"/>
    <w:p>
      <w:pPr>
        <w:spacing w:after="0"/>
        <w:ind w:left="0"/>
        <w:jc w:val="both"/>
      </w:pPr>
      <w:r>
        <w:rPr>
          <w:rFonts w:ascii="Times New Roman"/>
          <w:b w:val="false"/>
          <w:i w:val="false"/>
          <w:color w:val="000000"/>
          <w:sz w:val="28"/>
        </w:rPr>
        <w:t>
      1) бір жүз еселік айлық есептік көрсеткішке тең сомада көтерме жәрдемақы;</w:t>
      </w:r>
    </w:p>
    <w:p>
      <w:pPr>
        <w:spacing w:after="0"/>
        <w:ind w:left="0"/>
        <w:jc w:val="both"/>
      </w:pPr>
      <w:r>
        <w:rPr>
          <w:rFonts w:ascii="Times New Roman"/>
          <w:b w:val="false"/>
          <w:i w:val="false"/>
          <w:color w:val="000000"/>
          <w:sz w:val="28"/>
        </w:rPr>
        <w:t>
      2) тұрғын үй сатып алу немесе салу үшін әлеуметтік қолдау – бюджеттік кредит:</w:t>
      </w:r>
    </w:p>
    <w:p>
      <w:pPr>
        <w:spacing w:after="0"/>
        <w:ind w:left="0"/>
        <w:jc w:val="both"/>
      </w:pPr>
      <w:r>
        <w:rPr>
          <w:rFonts w:ascii="Times New Roman"/>
          <w:b w:val="false"/>
          <w:i w:val="false"/>
          <w:color w:val="000000"/>
          <w:sz w:val="28"/>
        </w:rPr>
        <w:t>
      ауданның әкімшілік орталығы болып табылатын ауылдық елді мекендерге келген мамандар үшін айлық есептік көрсеткіштің екі мың бес жүз еселенген мөлшерінен аспайтын сомада;</w:t>
      </w:r>
    </w:p>
    <w:p>
      <w:pPr>
        <w:spacing w:after="0"/>
        <w:ind w:left="0"/>
        <w:jc w:val="both"/>
      </w:pPr>
      <w:r>
        <w:rPr>
          <w:rFonts w:ascii="Times New Roman"/>
          <w:b w:val="false"/>
          <w:i w:val="false"/>
          <w:color w:val="000000"/>
          <w:sz w:val="28"/>
        </w:rPr>
        <w:t>
      ауылдық елді мекендерге келген мамандар үшін айлық есептік көрсеткіштің екі мың еселенген мөлшерінен аспайтын сомада айқындалсын.</w:t>
      </w:r>
    </w:p>
    <w:bookmarkStart w:name="z11" w:id="9"/>
    <w:p>
      <w:pPr>
        <w:spacing w:after="0"/>
        <w:ind w:left="0"/>
        <w:jc w:val="both"/>
      </w:pPr>
      <w:r>
        <w:rPr>
          <w:rFonts w:ascii="Times New Roman"/>
          <w:b w:val="false"/>
          <w:i w:val="false"/>
          <w:color w:val="000000"/>
          <w:sz w:val="28"/>
        </w:rPr>
        <w:t>
      8. Осы шешім 2026 жылдың 1 қаңтарынан бастап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Дуйсенгалиева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Сырым аудандық мәслихатының </w:t>
            </w:r>
            <w:r>
              <w:br/>
            </w:r>
            <w:r>
              <w:rPr>
                <w:rFonts w:ascii="Times New Roman"/>
                <w:b w:val="false"/>
                <w:i w:val="false"/>
                <w:color w:val="000000"/>
                <w:sz w:val="20"/>
              </w:rPr>
              <w:t xml:space="preserve">2026 жылғы 18 ақпандағы </w:t>
            </w:r>
            <w:r>
              <w:br/>
            </w:r>
            <w:r>
              <w:rPr>
                <w:rFonts w:ascii="Times New Roman"/>
                <w:b w:val="false"/>
                <w:i w:val="false"/>
                <w:color w:val="000000"/>
                <w:sz w:val="20"/>
              </w:rPr>
              <w:t>№ 43-5 шешіміне қосымша</w:t>
            </w:r>
          </w:p>
        </w:tc>
      </w:tr>
    </w:tbl>
    <w:p>
      <w:pPr>
        <w:spacing w:after="0"/>
        <w:ind w:left="0"/>
        <w:jc w:val="left"/>
      </w:pPr>
      <w:r>
        <w:rPr>
          <w:rFonts w:ascii="Times New Roman"/>
          <w:b/>
          <w:i w:val="false"/>
          <w:color w:val="000000"/>
        </w:rPr>
        <w:t xml:space="preserve"> 2026 жылға арналған аудандық бюджет</w:t>
      </w:r>
    </w:p>
    <w:p>
      <w:pPr>
        <w:spacing w:after="0"/>
        <w:ind w:left="0"/>
        <w:jc w:val="both"/>
      </w:pPr>
      <w:r>
        <w:rPr>
          <w:rFonts w:ascii="Times New Roman"/>
          <w:b w:val="false"/>
          <w:i w:val="false"/>
          <w:color w:val="ff0000"/>
          <w:sz w:val="28"/>
        </w:rPr>
        <w:t xml:space="preserve">
      Ескерту. 1 қосымша жаңа редакцияда - Батыс Қазақстан облысы Сырым аудандық мәслихатының 18.02.2026 </w:t>
      </w:r>
      <w:r>
        <w:rPr>
          <w:rFonts w:ascii="Times New Roman"/>
          <w:b w:val="false"/>
          <w:i w:val="false"/>
          <w:color w:val="ff0000"/>
          <w:sz w:val="28"/>
        </w:rPr>
        <w:t>№ 43-5</w:t>
      </w:r>
      <w:r>
        <w:rPr>
          <w:rFonts w:ascii="Times New Roman"/>
          <w:b w:val="false"/>
          <w:i w:val="false"/>
          <w:color w:val="ff0000"/>
          <w:sz w:val="28"/>
        </w:rPr>
        <w:t xml:space="preserve"> шешімімен (01.01.2026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3664352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3259436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364057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3229978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246525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елден тыс жерлерде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iшкi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келiсiм-шарттары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246525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560381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Сырым аудандық мәслихатының </w:t>
            </w:r>
            <w:r>
              <w:br/>
            </w:r>
            <w:r>
              <w:rPr>
                <w:rFonts w:ascii="Times New Roman"/>
                <w:b w:val="false"/>
                <w:i w:val="false"/>
                <w:color w:val="000000"/>
                <w:sz w:val="20"/>
              </w:rPr>
              <w:t xml:space="preserve">2025 жылғы 22 желтоқсандағы </w:t>
            </w:r>
            <w:r>
              <w:br/>
            </w:r>
            <w:r>
              <w:rPr>
                <w:rFonts w:ascii="Times New Roman"/>
                <w:b w:val="false"/>
                <w:i w:val="false"/>
                <w:color w:val="000000"/>
                <w:sz w:val="20"/>
              </w:rPr>
              <w:t>№ 41-2 шешіміне 2-қосымша</w:t>
            </w:r>
          </w:p>
        </w:tc>
      </w:tr>
    </w:tbl>
    <w:p>
      <w:pPr>
        <w:spacing w:after="0"/>
        <w:ind w:left="0"/>
        <w:jc w:val="left"/>
      </w:pPr>
      <w:r>
        <w:rPr>
          <w:rFonts w:ascii="Times New Roman"/>
          <w:b/>
          <w:i w:val="false"/>
          <w:color w:val="000000"/>
        </w:rPr>
        <w:t xml:space="preserve"> 2027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5984789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2601804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3363985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3363985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3363985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5984789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елден тыс жерлерде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iшкi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келiсiм-шарттары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81566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Сырым аудандық мәслихатының </w:t>
            </w:r>
            <w:r>
              <w:br/>
            </w:r>
            <w:r>
              <w:rPr>
                <w:rFonts w:ascii="Times New Roman"/>
                <w:b w:val="false"/>
                <w:i w:val="false"/>
                <w:color w:val="000000"/>
                <w:sz w:val="20"/>
              </w:rPr>
              <w:t xml:space="preserve">2025 жылғы 22 желтоқсандағы </w:t>
            </w:r>
            <w:r>
              <w:br/>
            </w:r>
            <w:r>
              <w:rPr>
                <w:rFonts w:ascii="Times New Roman"/>
                <w:b w:val="false"/>
                <w:i w:val="false"/>
                <w:color w:val="000000"/>
                <w:sz w:val="20"/>
              </w:rPr>
              <w:t>№ 41-2 шешіміне 3-қосымша</w:t>
            </w:r>
          </w:p>
        </w:tc>
      </w:tr>
    </w:tbl>
    <w:p>
      <w:pPr>
        <w:spacing w:after="0"/>
        <w:ind w:left="0"/>
        <w:jc w:val="left"/>
      </w:pPr>
      <w:r>
        <w:rPr>
          <w:rFonts w:ascii="Times New Roman"/>
          <w:b/>
          <w:i w:val="false"/>
          <w:color w:val="000000"/>
        </w:rPr>
        <w:t xml:space="preserve"> 2028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10113013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2624952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7469061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7469061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7469061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10113013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5409263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елден тыс жерлерде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iшкi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келiсiм-шарттары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76771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