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7e1a" w14:textId="3767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2024 жылғы 30 желтоқсандағы № 28-9 "2025 - 2027 жылдарға арналған Қособа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Қособа ауылдық округінің бюджеті туралы" 2024 жылғы 30 желтоқсандағы № 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Қособа ауылдық округінің бюджеті 1, 2 және 3- қосымшаларға сәйкес, соның ішінде 2025 жылға келесі көлемдерде бекітілсін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–39 798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37 832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2 756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