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92da" w14:textId="2e89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"2025 - 2027 жылдарға арналған Жымпиты ауылдық округінің бюджеті туралы" 2024 жылғы 30 желтоқсандағы №28-8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Жымпиты ауылдық округінің бюджеті туралы" 2024 жылғы 30 желтоқсандағы № 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Жымпиты ауылдық округінің бюджеті 1, 2 және 3-қосымшаларға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328 353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300 838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31 739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31 739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Жымпиты ауылдық округінің бюджетіне аудандық бюджеттен берілетін трансферт түсімдерінің сомасы 6 351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мекендердi абаттандыру мен көгалдандыруға – 6 351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