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0a0f" w14:textId="b220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"2025-2027 жылдарға арналған Бұлдырты ауылдық округінің бюджеті туралы" 2024 жылғы 30 желтоқсандағы № 28-4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19 маусымдағы № 33-1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"2025-2027 жылдарға арналған Бұлдырты ауылдық округінің бюджеті туралы" 2024 жылғы 30 желтоқсандағы № 28-4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Бұлдырты ауылдық округінің бюджеті 1,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74 780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4 541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70 239мың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80 068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-5 288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тапшылығын қаржыландыру (профицитін пайдалану) – 5 288 мың теңге: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- 5288 мың теңге.";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 жылға арналған Бұлдырты ауылдық округінің бюджетіне аудандық бюджеттен берілетін трансферттер түсімдерінің сомасы 7 500 мың теңге, соның ішінде: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мекендердің санитариясын қамтамасыз ету -7 500 мың теңге.";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1 - қосымшасы осы шешімнің қосымшасына сәйкес жаңа редакцияда жазылсын.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Бұлдырты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