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92ba" w14:textId="a9d9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Бұлдырты ауылдық округінің бюджеті туралы" 2024 жылғы 30 желтоқсандағы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Бұлдырты ауылдық округінің бюджеті туралы" 2024 жылғы 30 желтоқсандағы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62 739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-5 288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5 288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5 288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Бұлдырты ауылдық округінің бюджетіне аудандық бюджеттен берілетін нысаналы трансферттер түсімдерінің сомасы 8 855 мың теңге,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 үшін - 6 480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аббатандыру мен көгалдандыруға - 2 375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