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2408" w14:textId="9242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ауданының аумағында стационарлық емес сауда объектілерін орналастыру орындарын және бағыттарын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2025 жылғы 16 қазандағы № 178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 264 "Ішкі сауда қағидаларын бекіту туралы" (нормативтік құқықтық актілерді мемлекеттік тіркеу тізілімінде № 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Сырым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ауданы аумағында стационарлық емес сауда объектілерін орналастыру бағыттары айқындалсын және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Сырым ауданы әкiмдiгiнiң "Сырым ауданы аумағында стационарлық емес сауда объектілерін орналастыру орындарын айқындау және бекіту туралы" 2023 жылғы 1 маусымдағы № 62 (Нормативтік құқықтық актілерді мемлекеттік тіркеу тізілімінде № 7183-07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жетекшілік ететін Сырым ауданы әкімінің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әкімінін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қазандағы 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аумағында стационарлық емес сауда объектілерін орналастыру орындары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обьектілерінің 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С.Датов көшесі "Айша"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ауылы, А.Иманов көшесі "Тәтті"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"Тәтті"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ауылы, Достық көшесі "Азық түлік"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"Азық түлік"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ауылы, Қайсенов көшесі "Байтерек" мейрамханасының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"Байтерек" мейрамханасы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ауылы, С.Датов көшесі "Ерлан"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ауылы, А.Жұмағалиев көшесі "Тамаша" мейрамханасының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"Тамаша" мейрамханасы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ауылы, С.Датов көшесі 18 үй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Алашорда көшесі "Өркен"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ауылы, С.Датов көшесі "Бекарыс"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"Бекарыс"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 ауылы, А.Иманов көшесі "Нұрдаулет"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"Нұрдаулет"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ауылы, С.Датов көшесі "Көктөбе"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"Көктөбе"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ауылы, Қ.Қайсенов көшесі 3 үй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қазандағы 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