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242408" w14:textId="924240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Сырым ауданының аумағында стационарлық емес сауда объектілерін орналастыру орындарын және бағыттарын айқындау және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Батыс Қазақстан облысы Сырым ауданы әкімдігінің 2025 жылғы 16 қазандағы № 178 қаулысы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"Қазақстан Республикасындағы жергілікті мемлекеттік басқару және өзін-өзі басқару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Ұлттық экономика министрінің міндетін атқарушысының 2015 жылғы 27 наурыздағы № 264 "Ішкі сауда қағидаларын бекіту туралы" (нормативтік құқықтық актілерді мемлекеттік тіркеу тізілімінде № 11148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Сырым ауданының әкімдігі ҚАУЛЫ ЕТЕДІ: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Осы қаулының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Сырым ауданының аумағында стационарлық емес сауда объектілерін орналастыру орындары айқындалсын және бекітілсін.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Осы қаулының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Сырым ауданы аумағында стационарлық емес сауда объектілерін орналастыру бағыттары айқындалсын және бекітілсін.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Сырым ауданы әкiмдiгiнiң "Сырым ауданы аумағында стационарлық емес сауда объектілерін орналастыру орындарын айқындау және бекіту туралы" 2023 жылғы 1 маусымдағы № 62 (Нормативтік құқықтық актілерді мемлекеттік тіркеу тізілімінде № 7183-07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қаулысының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күші жойылды деп танылсын.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Осы қаулының орындалуын бақылау жетекшілік ететін Сырым ауданы әкімінің орынбасарына жүктелсін.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Осы қаулы алғашқы ресми жарияланған күнінен кейін күнтізбелік он күн өткен соң қолданысқа енгізіледі.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 әкімінін міндетін 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 Тулепов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16 қазандағы №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1-қосымша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Сырым ауданының аумағында стационарлық емес сауда объектілерін орналастыру орындары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Стационарлық емес сауда обьектілерінің орналасқан 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Алатын алаңы (шаршы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 қызметін жүзеге асыру кезеңі (жыл)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 саласы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Жақын орналасқан инфрақұрылым (ұқсас тауарлар ассортименті сатылатын сауда объектілері, сондай-ақ қоғамдық тамақтану объектілері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Алғабас ауылы, С.Датов көшесі "Айша" дүкенінің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"Айша" дүкені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Аралтөбе ауылы, А.Иманов көшесі "Тәтті" дүкенінің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"Тәтті" дүкені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Бұлан ауылы, Достық көшесі "Азық түлік" дүкенінің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"Азық түлік" дүкені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Бұлдырты ауылы, Қайсенов көшесі "Байтерек" мейрамханасының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"Байтерек" мейрамханасы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 ауылы, С.Датов көшесі "Ерлан" дүкенінің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"Ерлан" дүкені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Жосалы ауылы, А.Жұмағалиев көшесі "Тамаша" мейрамханасының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"Тамаша" мейрамханасы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Жетікөл ауылы, С.Датов көшесі 18 үй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Жымпиты ауылы, Алашорда көшесі "Өркен" дүкеніне қарама-қарсы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"Өркен" дүкені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Қособа ауылы, С.Датов көшесі "Бекарыс" дүкенінің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"Бекарыс" дүкені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Сарой ауылы, А.Иманов көшесі "Нұрдаулет" дүкенінің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"Нұрдаулет" дүкені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Талдыбұлақ ауылы, С.Датов көшесі "Көктөбе" дүкенінің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"Көктөбе" дүкені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Тоғанас ауылы, Қ.Қайсенов көшесі 3 үй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өнімдерін, азық- түлік және азық- түлік емес тауарларды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10 қазандағы №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2-қосымша</w:t>
            </w:r>
          </w:p>
        </w:tc>
      </w:tr>
    </w:tbl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