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9cf4" w14:textId="2959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Қаратөбе ауданының Қоскөл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30 желтоқсандағы № 35-12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Қаратөбе ауданының Қоскөл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95 840,2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–85 817,2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- 655,8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Қаратөбе аудандық мәслихатының 07.07.2026 </w:t>
      </w:r>
      <w:r>
        <w:rPr>
          <w:rFonts w:ascii="Times New Roman"/>
          <w:b w:val="false"/>
          <w:i w:val="false"/>
          <w:color w:val="00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округтың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2025 жылғы 25 желтоқсандығы № 35-3 "2026–2028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жылы берілетін субвенция көлемі 6 591 мың теңге сомасында белгіленсін.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бюджетке жоғары тұрған бюджеттен бөлінетін нысаналы трансферттердің түсуі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бюджеттен жалпы сомасы – 29 733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Қаратөбе аудандық мәслихатының 07.07.2026 </w:t>
      </w:r>
      <w:r>
        <w:rPr>
          <w:rFonts w:ascii="Times New Roman"/>
          <w:b w:val="false"/>
          <w:i w:val="false"/>
          <w:color w:val="ff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35-12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Қоскөл ауылдық округінің бюджеті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35-12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