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73fa0" w14:textId="1073f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Қаратөбе ауданының Егіндікөл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2025 жылғы 30 желтоқсандағы № 35-11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Қаратөбе ауданының Егіндікөл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65 605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61 743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66 943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- 1 338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1 338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1 338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Батыс Қазақстан облысы Қаратөбе аудандық мәслихатының 07.07.2026 </w:t>
      </w:r>
      <w:r>
        <w:rPr>
          <w:rFonts w:ascii="Times New Roman"/>
          <w:b w:val="false"/>
          <w:i w:val="false"/>
          <w:color w:val="000000"/>
          <w:sz w:val="28"/>
        </w:rPr>
        <w:t>№ 42-5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округтың бюджет түсімдері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Қаратөбе аудандық мәслихатының 2025 жылғы 25 желтоқсандығы № 35-3 "2026–2028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жылы берілетін субвенция көлемі 9 877 мың теңге сомасында белгіленсін.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бюджетке жоғары тұрған бюджеттен бөлінетін нысаналы трансферттердің түсуі ескерілсін.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бюджеттен жалпы сомасы - 33 604 мың теңге.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кодексі және Қазақстан Республикасының Үкіметі анықтаған тәртіпте пайдаланылады.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енгізілсін.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 2025 жылғы 30 желтоқсандағы № 35-11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Егіндікөл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Батыс Қазақстан облысы Қаратөбе аудандық мәслихатының 07.07.2026 </w:t>
      </w:r>
      <w:r>
        <w:rPr>
          <w:rFonts w:ascii="Times New Roman"/>
          <w:b w:val="false"/>
          <w:i w:val="false"/>
          <w:color w:val="ff0000"/>
          <w:sz w:val="28"/>
        </w:rPr>
        <w:t>№ 42-5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 2025 жылғы 30 желтоқсандағы № 35-11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Егіндікөл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 2025 жылғы 30 желтоқсандағы № 35-11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Егіндікөл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