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0873" w14:textId="4310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23-12 "2025-2027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Жусандой ауылдық округінің бюджеті туралы" 2024 жылғы 31 желтоқсандағы № 23-12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62 648,8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1921,6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