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ff24" w14:textId="8b4f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Қаратөбе ауданының Қаратөбе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30 желтоқсандағы № 35-7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Қаратөбе ауданының Қаратөбе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274 606,2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66 502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208 104,2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290 396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- 15 789,8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15 789,8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15 789,8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Қаратөбе аудандық мәслихатының 07.07.2026 </w:t>
      </w:r>
      <w:r>
        <w:rPr>
          <w:rFonts w:ascii="Times New Roman"/>
          <w:b w:val="false"/>
          <w:i w:val="false"/>
          <w:color w:val="00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округтың бюджет түсімдері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Қаратөбе аудандық мәслихатының 2025 жылғы 25 желтоқсандағы № 35-3 "2026–2028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2026 жылы берілетін субвенция көлемі 9 819 мың теңге сомасында белгіленсін.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2026 жылға арналған бюджетке жоғары тұрған бюджеттен бөлінетін нысаналы трансферттердің түсуі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бюджеттен жалпы сомасы – 157 975 мың теңге: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 2025 жылғы 30 желтоқсандағы № 35-7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Қаратөбе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Қаратөбе аудандық мәслихатының 07.07.2026 </w:t>
      </w:r>
      <w:r>
        <w:rPr>
          <w:rFonts w:ascii="Times New Roman"/>
          <w:b w:val="false"/>
          <w:i w:val="false"/>
          <w:color w:val="ff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 2025 жылғы 30 желтоқсандағы № 35-7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 күрделі және орташа жөндеу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 2025 жылғы 30 желтоқсандағы № 35-7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