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b60c75" w14:textId="3b60c7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Қаратөбе аудандық мәслихатының 2024 жылғы 31 желтоқсандағы № 23-10 "2025-2027 жылдарға арналған Қаратөбе ауданының Саралжын ауылдық округінің бюджеті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Қаратөбе аудандық мәслихатының 2025 жылғы 23 желтоқсандағы № 34-8 шешімі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Қаратөбе аудандық мәслихаты ШЕШІМ ҚАБЫЛДАДЫ: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Қаратөбе аудандық мәслихатының "2025-2027 жылдарға арналған Қаратөбе ауданының Саралжын ауылдық округінің бюджеті туралы" 2024 жылғы 31 желтоқсандағы № 23-10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еңгізілсін: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2025-2027 жылдарға арналған Қаратөбе ауданының Саралжын ауылдық округінің бюджеті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2025 жылға келесі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85 739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3 180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82 559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85 808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-69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69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69 мың теңге.";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2025 жылғы 1 қаңтардан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Мәслихат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Мендешов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Қаратөбе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2025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желтоқсандағы № 34-8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Қаратөбе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2024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 желтоқсандағы  № 23-10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Саралжын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85739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82559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82559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82559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85808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73490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жалпы функцияларын орындайтын өкілді,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73490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73490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Шұғыл жағдайларда сырқаты ауыр адамдарды дәрігерлік көмек көрсететін ең жақын денсаулық сақтау ұйымына дейін жеткізуді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 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