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7de1" w14:textId="8767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23-12 "2025-2027 жылдарға арналған Қаратөбе ауданының Жусандой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4 маусымдағы № 27-3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Жусандой ауылдық округінің бюджеті туралы" 2024 жылғы 31 желтоқсандағы № 23-12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2025-2025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57 891,8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54 766,8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59 813,4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- 1 921,6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1 921,6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1 921,6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Жусандой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