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c31b" w14:textId="842c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23-10 "2025-2027 жылдарға арналған Қаратөбе ауданының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4 маусымдағы № 27-2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Саралжын ауылдық округінің бюджеті туралы" 2024 жылғы 31 желтоқсандағы № 23-10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2025-2025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–72 216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–69 036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–72 285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