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a9fb" w14:textId="6aba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23-12 "2025-2027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Жусандой ауылдық округінің бюджеті туралы" 2024 жылғы 31 желтоқсандағы № 23-12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105 625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101 575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105 963,5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-338,5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