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469e" w14:textId="0af4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23-8 "2025-2027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10 сәуірдегі № 25-3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Аққозы ауылдық округінің бюджеті туралы" 2024 жылғы 31 желтоқсандағы № 23-8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34 764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32 684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–37 363,6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-2 599,6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2 599,6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2599,6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Аққозы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