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24ebd" w14:textId="7024e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Қоғамдық жұмыстардың түрлерін және қоғамдық жұмыстар орындалуы тиіс ұйымдардың тізбесін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Қаратөбе ауданы әкімдігінің 2025 жылғы 23 желтоқсандағы № 210 қаулысы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"Әкімшілік құқық бұзушылықтар туралы" Кодексінің </w:t>
      </w:r>
      <w:r>
        <w:rPr>
          <w:rFonts w:ascii="Times New Roman"/>
          <w:b w:val="false"/>
          <w:i w:val="false"/>
          <w:color w:val="000000"/>
          <w:sz w:val="28"/>
        </w:rPr>
        <w:t>914-1-бабына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Қаратөбе ауданының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Қоғамдық жұмыстардың түрлері және қоғамдық жұмыстар орындалуы тиіс ұйымдардың тізбесі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жетекшілік ететін орынбасарына жүктелсін.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Суйеугалиев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Қаратөбе ауданының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"23"желтоқсандағы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210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Қоғамдық жұмыстардың түрлері және қоғамдық жұмыстар орындалуға тиіс ұйымдардың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жұмыстардың түрлері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Ұйымдардың тізімі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абаттандыру;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тазалау және жинау;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Белгілі бір біліктілікті қажет етпейтін басқа да қоғамдық пайдалы жұмыстар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"Аққозы ауылдық округі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абаттандыру;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тазалау және жинау;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Белгілі бір біліктілікті қажет етпейтін басқа да қоғамдық пайдалы жұмыстар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"Жусандой ауылдық округі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абаттандыру;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тазалау және жинау;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Белгілі бір біліктілікті қажет етпейтін басқа да қоғамдық пайдалы жұмыстар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"Егіндікөл ауылдық округі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абаттандыру;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тазалау және жинау;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Белгілі бір біліктілікті қажет етпейтін басқа да қоғамдық пайдалы жұмыстар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"Қаракөл ауылдық округі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абаттандыру;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тазалау және жинау;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Белгілі бір біліктілікті қажет етпейтін басқа да қоғамдық пайдалы жұмыстар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"Қаратөбе ауылдық округі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абаттандыру;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тазалау және жинау;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Белгілі бір біліктілікті қажет етпейтін басқа да қоғамдық пайдалы жұмыстар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"Қоскөл ауылдық округі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абаттандыру;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тазалау және жинау;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Белгілі бір біліктілікті қажет етпейтін басқа да қоғамдық пайдалы жұмыстар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"Саралжын ауылдық округі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абаттандыру;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тазалау және жинау;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Белгілі бір біліктілікті қажет етпейтін басқа да қоғамдық пайдалы жұмыстар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"Сулыкөл ауылдық округі әкімінің аппараты" мемлекеттік мекемесі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