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941e" w14:textId="e759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2026- 2028 жылдарға арналған Казталов ауданының Талдықұдық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55 578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63 804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- 226 мың теңге: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мың теңге: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000000"/>
          <w:sz w:val="28"/>
        </w:rPr>
        <w:t>№ 43-15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Талдықұдық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6"/>
    <w:bookmarkStart w:name="z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Талдықұдық ауылдық округінің бюджетіне аудандық бюджеттен берілетін субвенциялар түсімдерінің сомасы 25 920 мың теңге ескерілсін.</w:t>
      </w:r>
    </w:p>
    <w:bookmarkEnd w:id="17"/>
    <w:bookmarkStart w:name="z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8"/>
    <w:bookmarkStart w:name="z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9"/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10.08.2026 </w:t>
      </w:r>
      <w:r>
        <w:rPr>
          <w:rFonts w:ascii="Times New Roman"/>
          <w:b w:val="false"/>
          <w:i w:val="false"/>
          <w:color w:val="ff0000"/>
          <w:sz w:val="28"/>
        </w:rPr>
        <w:t>№ 43-15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37-15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