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17b9" w14:textId="1f41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26–13 "2025-2027 жылдарға арналған Казталов ауданының Көктерек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2024 жылғы 25 желтоқсандағы № 26 - 13 "2025 - 2027 жылдарға арналған Казталов ауданының Көктерек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Казталов ауданының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– 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13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