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add1" w14:textId="ec9a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26-16 "2025-2027 жылдарға арналған Талдыапан ауылдық округінің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26 - 16 "2025 - 2027 жылдарға арналған Казталов ауданының Талдыапан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75 074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69 620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79 054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- 3 980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3 980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3 980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16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Талдыапан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