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650c" w14:textId="4b56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26-15 "2025-2027 жылдарға арналған Казталов ауданының Талдықұдық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18 қыркүйектегі № 31-15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2024 жылғы 25 желтоқсандағы № 26 - 15 "2025 - 2027 жылдарға арналған Казталов ауданының Талдықұдық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2025 - 2025 жылдарға арналған Талдықұдық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48 072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1 920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46 052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48 839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- 767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767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767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 – 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– 15 шешіміне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Талдықұдық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