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bd41" w14:textId="1e1b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26-12 "2025-2027 жылдарға арналған Казталов ауданының Ақпәтер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31 наурыздағы № 28-12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2024 жылғы 25 желтоқсандағы № 26 - 12 "2025 - 2027 жылдарға арналған Казталов ауданының Ақпәтер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2025 - 2027 жылдарға арналған Ақпәтер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46 229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37 769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46 376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- 147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147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147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28 - 12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12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Ақпәтер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