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e9ee" w14:textId="ca4e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2026 - 2028 жылдарға арналған Казталов ауданының Жалпақтал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26 желтоқсандағы № 37-9 шешімі.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– 2028 жылдарға арналған Жалпақтал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төмендегі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111 632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36 632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126 788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- 15 156 мың теңге: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15 156 мың теңге: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15 156 мың теңге.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10.08.2026 </w:t>
      </w:r>
      <w:r>
        <w:rPr>
          <w:rFonts w:ascii="Times New Roman"/>
          <w:b w:val="false"/>
          <w:i w:val="false"/>
          <w:color w:val="000000"/>
          <w:sz w:val="28"/>
        </w:rPr>
        <w:t>№ 43-9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Жалпақтал ауылдық округінің бюджет түсімдері Қазақстан Респуликасының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Кодекісіне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2025 жылғы 23 желтоқсандағы № 36 - 1 "2026 - 2028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қалыптастырылды.</w:t>
      </w:r>
    </w:p>
    <w:bookmarkEnd w:id="15"/>
    <w:bookmarkStart w:name="z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Жалпақтал ауылдық округінің бюджетіне аудандық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бюджеттен берілетін сувенциялар түсімдерінің сомасы 9 987 мың теңге ескерілсін.</w:t>
      </w:r>
    </w:p>
    <w:bookmarkStart w:name="z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17"/>
    <w:bookmarkStart w:name="z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Казталов аудандық мәслихатының тұрақты комиссияларына әр тоқсан сйын бюджеттік бағдарламалар әкімшілерінің есебін тыңдау жүктелсін.</w:t>
      </w:r>
    </w:p>
    <w:bookmarkEnd w:id="18"/>
    <w:bookmarkStart w:name="z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37-9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Жалпактал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Казталов аудандық мәслихатының 10.08.2026 </w:t>
      </w:r>
      <w:r>
        <w:rPr>
          <w:rFonts w:ascii="Times New Roman"/>
          <w:b w:val="false"/>
          <w:i w:val="false"/>
          <w:color w:val="ff0000"/>
          <w:sz w:val="28"/>
        </w:rPr>
        <w:t>№ 43-9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толық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37-9 шешіміне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Жалпактал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37-9 шешіміне 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Жалпактал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