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fdad" w14:textId="8caf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Қайынды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Казталов ауданының Қайыңды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49 660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40 660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51 922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- 2 262 мың теңге: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2 262 мың теңге: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2 262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10.08.2026 </w:t>
      </w:r>
      <w:r>
        <w:rPr>
          <w:rFonts w:ascii="Times New Roman"/>
          <w:b w:val="false"/>
          <w:i w:val="false"/>
          <w:color w:val="00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Кайынды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6"/>
    <w:bookmarkStart w:name="z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Кайынды ауылдық округінің бюджетіне аудандық бюджеттен берілетін субвенциялар түсімдерінің сомасы 23 628 мың теңге ескерілсін.</w:t>
      </w:r>
    </w:p>
    <w:bookmarkEnd w:id="17"/>
    <w:bookmarkStart w:name="z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8"/>
    <w:bookmarkStart w:name="z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9"/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37-7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10.08.2026 </w:t>
      </w:r>
      <w:r>
        <w:rPr>
          <w:rFonts w:ascii="Times New Roman"/>
          <w:b w:val="false"/>
          <w:i w:val="false"/>
          <w:color w:val="ff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37-7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Қайынды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37-7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Қайынды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