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ee66" w14:textId="da4e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 Бостандық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70 141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 мың теңге;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60 141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58 729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мың теңге: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10.08.2026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Бостандық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7"/>
    <w:bookmarkStart w:name="z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Бостандық ауылдық округінің бюджетіне аудандық бюджеттен берілетін субвенциялар түсімдерінің сомасы 18 286 мың теңге ескерілсін.</w:t>
      </w:r>
    </w:p>
    <w:bookmarkEnd w:id="18"/>
    <w:bookmarkStart w:name="z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9"/>
    <w:bookmarkStart w:name="z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Бостандық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Казталов аудандық мәслихатының 10.08.2026 </w:t>
      </w:r>
      <w:r>
        <w:rPr>
          <w:rFonts w:ascii="Times New Roman"/>
          <w:b w:val="false"/>
          <w:i w:val="false"/>
          <w:color w:val="ff0000"/>
          <w:sz w:val="28"/>
        </w:rPr>
        <w:t>№ 43-3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Бостандық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Бостандық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