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bda4d4" w14:textId="2bda4d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2026–2028 жылдарға арналған аудандық бюджет туралы</w:t>
      </w:r>
    </w:p>
    <w:p>
      <w:pPr>
        <w:spacing w:after="0"/>
        <w:ind w:left="0"/>
        <w:jc w:val="both"/>
      </w:pPr>
      <w:r>
        <w:rPr>
          <w:rFonts w:ascii="Times New Roman"/>
          <w:b w:val="false"/>
          <w:i w:val="false"/>
          <w:color w:val="000000"/>
          <w:sz w:val="28"/>
        </w:rPr>
        <w:t>Батыс Қазақстан облысы Казталов аудандық мәслихатының 2025 жылғы 23 желтоқсандағы № 36-1 шешімі</w:t>
      </w:r>
    </w:p>
    <w:p>
      <w:pPr>
        <w:spacing w:after="0"/>
        <w:ind w:left="0"/>
        <w:jc w:val="both"/>
      </w:pPr>
      <w:bookmarkStart w:name="z2" w:id="0"/>
      <w:r>
        <w:rPr>
          <w:rFonts w:ascii="Times New Roman"/>
          <w:b w:val="false"/>
          <w:i w:val="false"/>
          <w:color w:val="000000"/>
          <w:sz w:val="28"/>
        </w:rPr>
        <w:t xml:space="preserve">
      Қазақстан Республикасының Бюджет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6-бабы </w:t>
      </w:r>
      <w:r>
        <w:rPr>
          <w:rFonts w:ascii="Times New Roman"/>
          <w:b w:val="false"/>
          <w:i w:val="false"/>
          <w:color w:val="000000"/>
          <w:sz w:val="28"/>
        </w:rPr>
        <w:t>1-тармағының</w:t>
      </w:r>
      <w:r>
        <w:rPr>
          <w:rFonts w:ascii="Times New Roman"/>
          <w:b w:val="false"/>
          <w:i w:val="false"/>
          <w:color w:val="000000"/>
          <w:sz w:val="28"/>
        </w:rPr>
        <w:t xml:space="preserve"> 1) тармақшасына сәйкес, Казталов аудандық мәслихаты ШЕШІМ ҚАБЫЛДАДЫ:</w:t>
      </w:r>
    </w:p>
    <w:bookmarkEnd w:id="0"/>
    <w:bookmarkStart w:name="z3" w:id="1"/>
    <w:p>
      <w:pPr>
        <w:spacing w:after="0"/>
        <w:ind w:left="0"/>
        <w:jc w:val="both"/>
      </w:pPr>
      <w:r>
        <w:rPr>
          <w:rFonts w:ascii="Times New Roman"/>
          <w:b w:val="false"/>
          <w:i w:val="false"/>
          <w:color w:val="000000"/>
          <w:sz w:val="28"/>
        </w:rPr>
        <w:t xml:space="preserve">
      1. 2026 – 2028 жылдарға арналған аудандық бюджет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қосымшаларға</w:t>
      </w:r>
      <w:r>
        <w:rPr>
          <w:rFonts w:ascii="Times New Roman"/>
          <w:b w:val="false"/>
          <w:i w:val="false"/>
          <w:color w:val="000000"/>
          <w:sz w:val="28"/>
        </w:rPr>
        <w:t xml:space="preserve"> сәйкес, соның ішінде 2026 жылға келесі көлемдерде бекітілсін:</w:t>
      </w:r>
    </w:p>
    <w:bookmarkEnd w:id="1"/>
    <w:p>
      <w:pPr>
        <w:spacing w:after="0"/>
        <w:ind w:left="0"/>
        <w:jc w:val="both"/>
      </w:pPr>
      <w:r>
        <w:rPr>
          <w:rFonts w:ascii="Times New Roman"/>
          <w:b w:val="false"/>
          <w:i w:val="false"/>
          <w:color w:val="000000"/>
          <w:sz w:val="28"/>
        </w:rPr>
        <w:t>
      1) кірістер – 5 869 050 мың теңге:</w:t>
      </w:r>
    </w:p>
    <w:p>
      <w:pPr>
        <w:spacing w:after="0"/>
        <w:ind w:left="0"/>
        <w:jc w:val="both"/>
      </w:pPr>
      <w:r>
        <w:rPr>
          <w:rFonts w:ascii="Times New Roman"/>
          <w:b w:val="false"/>
          <w:i w:val="false"/>
          <w:color w:val="000000"/>
          <w:sz w:val="28"/>
        </w:rPr>
        <w:t>
      салықтық түсімдер – 2 542 097 мың теңге;</w:t>
      </w:r>
    </w:p>
    <w:p>
      <w:pPr>
        <w:spacing w:after="0"/>
        <w:ind w:left="0"/>
        <w:jc w:val="both"/>
      </w:pPr>
      <w:r>
        <w:rPr>
          <w:rFonts w:ascii="Times New Roman"/>
          <w:b w:val="false"/>
          <w:i w:val="false"/>
          <w:color w:val="000000"/>
          <w:sz w:val="28"/>
        </w:rPr>
        <w:t>
      салықтық емес түсімдер – 55 345 мың теңге;</w:t>
      </w:r>
    </w:p>
    <w:p>
      <w:pPr>
        <w:spacing w:after="0"/>
        <w:ind w:left="0"/>
        <w:jc w:val="both"/>
      </w:pPr>
      <w:r>
        <w:rPr>
          <w:rFonts w:ascii="Times New Roman"/>
          <w:b w:val="false"/>
          <w:i w:val="false"/>
          <w:color w:val="000000"/>
          <w:sz w:val="28"/>
        </w:rPr>
        <w:t>
      негізгі капиталды сатудан түсетін түсімдер – 25 500 мың теңге;</w:t>
      </w:r>
    </w:p>
    <w:p>
      <w:pPr>
        <w:spacing w:after="0"/>
        <w:ind w:left="0"/>
        <w:jc w:val="both"/>
      </w:pPr>
      <w:r>
        <w:rPr>
          <w:rFonts w:ascii="Times New Roman"/>
          <w:b w:val="false"/>
          <w:i w:val="false"/>
          <w:color w:val="000000"/>
          <w:sz w:val="28"/>
        </w:rPr>
        <w:t>
      трансферттердің түсімдері – 3 246 108 мың теңге;</w:t>
      </w:r>
    </w:p>
    <w:p>
      <w:pPr>
        <w:spacing w:after="0"/>
        <w:ind w:left="0"/>
        <w:jc w:val="both"/>
      </w:pPr>
      <w:r>
        <w:rPr>
          <w:rFonts w:ascii="Times New Roman"/>
          <w:b w:val="false"/>
          <w:i w:val="false"/>
          <w:color w:val="000000"/>
          <w:sz w:val="28"/>
        </w:rPr>
        <w:t>
      2) шығындар – 6 006 148 мың теңге;</w:t>
      </w:r>
    </w:p>
    <w:p>
      <w:pPr>
        <w:spacing w:after="0"/>
        <w:ind w:left="0"/>
        <w:jc w:val="both"/>
      </w:pPr>
      <w:r>
        <w:rPr>
          <w:rFonts w:ascii="Times New Roman"/>
          <w:b w:val="false"/>
          <w:i w:val="false"/>
          <w:color w:val="000000"/>
          <w:sz w:val="28"/>
        </w:rPr>
        <w:t>
      3) таза бюджеттік кредиттеу – 109 340 мың теңге:</w:t>
      </w:r>
    </w:p>
    <w:p>
      <w:pPr>
        <w:spacing w:after="0"/>
        <w:ind w:left="0"/>
        <w:jc w:val="both"/>
      </w:pPr>
      <w:r>
        <w:rPr>
          <w:rFonts w:ascii="Times New Roman"/>
          <w:b w:val="false"/>
          <w:i w:val="false"/>
          <w:color w:val="000000"/>
          <w:sz w:val="28"/>
        </w:rPr>
        <w:t>
      бюджеттік кредиттер – 233 232 мың теңге;</w:t>
      </w:r>
    </w:p>
    <w:p>
      <w:pPr>
        <w:spacing w:after="0"/>
        <w:ind w:left="0"/>
        <w:jc w:val="both"/>
      </w:pPr>
      <w:r>
        <w:rPr>
          <w:rFonts w:ascii="Times New Roman"/>
          <w:b w:val="false"/>
          <w:i w:val="false"/>
          <w:color w:val="000000"/>
          <w:sz w:val="28"/>
        </w:rPr>
        <w:t>
      бюджеттік кредиттерді өтеу – 123 892 мың теңге;</w:t>
      </w:r>
    </w:p>
    <w:p>
      <w:pPr>
        <w:spacing w:after="0"/>
        <w:ind w:left="0"/>
        <w:jc w:val="both"/>
      </w:pPr>
      <w:r>
        <w:rPr>
          <w:rFonts w:ascii="Times New Roman"/>
          <w:b w:val="false"/>
          <w:i w:val="false"/>
          <w:color w:val="000000"/>
          <w:sz w:val="28"/>
        </w:rPr>
        <w:t>
      4) қаржы активтерімен операциялар бойынша сальдо – 0 теңге:</w:t>
      </w:r>
    </w:p>
    <w:p>
      <w:pPr>
        <w:spacing w:after="0"/>
        <w:ind w:left="0"/>
        <w:jc w:val="both"/>
      </w:pPr>
      <w:r>
        <w:rPr>
          <w:rFonts w:ascii="Times New Roman"/>
          <w:b w:val="false"/>
          <w:i w:val="false"/>
          <w:color w:val="000000"/>
          <w:sz w:val="28"/>
        </w:rPr>
        <w:t>
      қаржы активтерін сатып алу – 0 теңге;</w:t>
      </w:r>
    </w:p>
    <w:p>
      <w:pPr>
        <w:spacing w:after="0"/>
        <w:ind w:left="0"/>
        <w:jc w:val="both"/>
      </w:pPr>
      <w:r>
        <w:rPr>
          <w:rFonts w:ascii="Times New Roman"/>
          <w:b w:val="false"/>
          <w:i w:val="false"/>
          <w:color w:val="000000"/>
          <w:sz w:val="28"/>
        </w:rPr>
        <w:t>
      мемлекеттің қаржы активтерін сатудан түсетін түсімдер – 0 теңге;</w:t>
      </w:r>
    </w:p>
    <w:p>
      <w:pPr>
        <w:spacing w:after="0"/>
        <w:ind w:left="0"/>
        <w:jc w:val="both"/>
      </w:pPr>
      <w:r>
        <w:rPr>
          <w:rFonts w:ascii="Times New Roman"/>
          <w:b w:val="false"/>
          <w:i w:val="false"/>
          <w:color w:val="000000"/>
          <w:sz w:val="28"/>
        </w:rPr>
        <w:t>
      5) бюджет тапшылығы (профициті) – - 246 438 мың теңге:</w:t>
      </w:r>
    </w:p>
    <w:p>
      <w:pPr>
        <w:spacing w:after="0"/>
        <w:ind w:left="0"/>
        <w:jc w:val="both"/>
      </w:pPr>
      <w:r>
        <w:rPr>
          <w:rFonts w:ascii="Times New Roman"/>
          <w:b w:val="false"/>
          <w:i w:val="false"/>
          <w:color w:val="000000"/>
          <w:sz w:val="28"/>
        </w:rPr>
        <w:t>
      6) бюджет тапшылығын қаржыландыру (профицитін пайдалану) – 246 438 мың теңге:</w:t>
      </w:r>
    </w:p>
    <w:p>
      <w:pPr>
        <w:spacing w:after="0"/>
        <w:ind w:left="0"/>
        <w:jc w:val="both"/>
      </w:pPr>
      <w:r>
        <w:rPr>
          <w:rFonts w:ascii="Times New Roman"/>
          <w:b w:val="false"/>
          <w:i w:val="false"/>
          <w:color w:val="000000"/>
          <w:sz w:val="28"/>
        </w:rPr>
        <w:t>
      қарыздар түсімі – 815 532 мың теңге;</w:t>
      </w:r>
    </w:p>
    <w:p>
      <w:pPr>
        <w:spacing w:after="0"/>
        <w:ind w:left="0"/>
        <w:jc w:val="both"/>
      </w:pPr>
      <w:r>
        <w:rPr>
          <w:rFonts w:ascii="Times New Roman"/>
          <w:b w:val="false"/>
          <w:i w:val="false"/>
          <w:color w:val="000000"/>
          <w:sz w:val="28"/>
        </w:rPr>
        <w:t>
      қарыздарды өтеу – 647 155 мың теңге;</w:t>
      </w:r>
    </w:p>
    <w:p>
      <w:pPr>
        <w:spacing w:after="0"/>
        <w:ind w:left="0"/>
        <w:jc w:val="both"/>
      </w:pPr>
      <w:r>
        <w:rPr>
          <w:rFonts w:ascii="Times New Roman"/>
          <w:b w:val="false"/>
          <w:i w:val="false"/>
          <w:color w:val="000000"/>
          <w:sz w:val="28"/>
        </w:rPr>
        <w:t>
      бюджет қаражатының пайдаланылатын қалдықтары – 78 061 мың теңге.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 тармақ жаңа редакцияда - Батыс Қазақстан облысы Казталов аудандық мәслихатының 17.06.2026 </w:t>
      </w:r>
      <w:r>
        <w:rPr>
          <w:rFonts w:ascii="Times New Roman"/>
          <w:b w:val="false"/>
          <w:i w:val="false"/>
          <w:color w:val="000000"/>
          <w:sz w:val="28"/>
        </w:rPr>
        <w:t>№ 41-3</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bookmarkStart w:name="z4" w:id="2"/>
    <w:p>
      <w:pPr>
        <w:spacing w:after="0"/>
        <w:ind w:left="0"/>
        <w:jc w:val="both"/>
      </w:pPr>
      <w:r>
        <w:rPr>
          <w:rFonts w:ascii="Times New Roman"/>
          <w:b w:val="false"/>
          <w:i w:val="false"/>
          <w:color w:val="000000"/>
          <w:sz w:val="28"/>
        </w:rPr>
        <w:t xml:space="preserve">
      2. 2026 жылға арналған аудандық бюджет түсімдері Қазақстан Республикасының Бюджет кодексіне, Қазақстан Республикасының "2026 - 2028 жылдарға арналған республикалық бюджет туралы" </w:t>
      </w:r>
      <w:r>
        <w:rPr>
          <w:rFonts w:ascii="Times New Roman"/>
          <w:b w:val="false"/>
          <w:i w:val="false"/>
          <w:color w:val="000000"/>
          <w:sz w:val="28"/>
        </w:rPr>
        <w:t>Заңына</w:t>
      </w:r>
      <w:r>
        <w:rPr>
          <w:rFonts w:ascii="Times New Roman"/>
          <w:b w:val="false"/>
          <w:i w:val="false"/>
          <w:color w:val="000000"/>
          <w:sz w:val="28"/>
        </w:rPr>
        <w:t xml:space="preserve"> сәйкес және осы шешімнің </w:t>
      </w:r>
      <w:r>
        <w:rPr>
          <w:rFonts w:ascii="Times New Roman"/>
          <w:b w:val="false"/>
          <w:i w:val="false"/>
          <w:color w:val="000000"/>
          <w:sz w:val="28"/>
        </w:rPr>
        <w:t>4 тармағына</w:t>
      </w:r>
      <w:r>
        <w:rPr>
          <w:rFonts w:ascii="Times New Roman"/>
          <w:b w:val="false"/>
          <w:i w:val="false"/>
          <w:color w:val="000000"/>
          <w:sz w:val="28"/>
        </w:rPr>
        <w:t xml:space="preserve"> сәйкес қалыптастырылады.</w:t>
      </w:r>
    </w:p>
    <w:bookmarkEnd w:id="2"/>
    <w:bookmarkStart w:name="z5" w:id="3"/>
    <w:p>
      <w:pPr>
        <w:spacing w:after="0"/>
        <w:ind w:left="0"/>
        <w:jc w:val="both"/>
      </w:pPr>
      <w:r>
        <w:rPr>
          <w:rFonts w:ascii="Times New Roman"/>
          <w:b w:val="false"/>
          <w:i w:val="false"/>
          <w:color w:val="000000"/>
          <w:sz w:val="28"/>
        </w:rPr>
        <w:t xml:space="preserve">
      3. Қазақстан Республикасының "2026 - 2028 жылдарға арналған республикалық бюджет туралы" Заңының </w:t>
      </w:r>
      <w:r>
        <w:rPr>
          <w:rFonts w:ascii="Times New Roman"/>
          <w:b w:val="false"/>
          <w:i w:val="false"/>
          <w:color w:val="000000"/>
          <w:sz w:val="28"/>
        </w:rPr>
        <w:t>8 бабы</w:t>
      </w:r>
      <w:r>
        <w:rPr>
          <w:rFonts w:ascii="Times New Roman"/>
          <w:b w:val="false"/>
          <w:i w:val="false"/>
          <w:color w:val="000000"/>
          <w:sz w:val="28"/>
        </w:rPr>
        <w:t xml:space="preserve"> қатерге және басшылыққа алынсын.</w:t>
      </w:r>
    </w:p>
    <w:bookmarkEnd w:id="3"/>
    <w:bookmarkStart w:name="z6" w:id="4"/>
    <w:p>
      <w:pPr>
        <w:spacing w:after="0"/>
        <w:ind w:left="0"/>
        <w:jc w:val="both"/>
      </w:pPr>
      <w:r>
        <w:rPr>
          <w:rFonts w:ascii="Times New Roman"/>
          <w:b w:val="false"/>
          <w:i w:val="false"/>
          <w:color w:val="000000"/>
          <w:sz w:val="28"/>
        </w:rPr>
        <w:t>
      4. 2026 жылға арналған аудандық бюджетте жоғары тұрған бюджеттен бөлінетін нысаналы трансферттердің және кредиттердің түсуі ескерілсін:</w:t>
      </w:r>
    </w:p>
    <w:bookmarkEnd w:id="4"/>
    <w:p>
      <w:pPr>
        <w:spacing w:after="0"/>
        <w:ind w:left="0"/>
        <w:jc w:val="both"/>
      </w:pPr>
      <w:r>
        <w:rPr>
          <w:rFonts w:ascii="Times New Roman"/>
          <w:b w:val="false"/>
          <w:i w:val="false"/>
          <w:color w:val="000000"/>
          <w:sz w:val="28"/>
        </w:rPr>
        <w:t>
      1) республикалық бюджеттен жалпы сомасы – 201 112 мың теңге:</w:t>
      </w:r>
    </w:p>
    <w:p>
      <w:pPr>
        <w:spacing w:after="0"/>
        <w:ind w:left="0"/>
        <w:jc w:val="both"/>
      </w:pPr>
      <w:r>
        <w:rPr>
          <w:rFonts w:ascii="Times New Roman"/>
          <w:b w:val="false"/>
          <w:i w:val="false"/>
          <w:color w:val="000000"/>
          <w:sz w:val="28"/>
        </w:rPr>
        <w:t>
      мамандарды әлеуметтік қолдау шараларын іске асыру үшін жергілікті атқарушы органдарға берілетін бюджеттік кредиттер – 201 112 мың теңге;</w:t>
      </w:r>
    </w:p>
    <w:p>
      <w:pPr>
        <w:spacing w:after="0"/>
        <w:ind w:left="0"/>
        <w:jc w:val="both"/>
      </w:pPr>
      <w:r>
        <w:rPr>
          <w:rFonts w:ascii="Times New Roman"/>
          <w:b w:val="false"/>
          <w:i w:val="false"/>
          <w:color w:val="000000"/>
          <w:sz w:val="28"/>
        </w:rPr>
        <w:t>
      2) облыстық бюджеттен жалпы сомасы – 2 338 844 мың теңге:</w:t>
      </w:r>
    </w:p>
    <w:p>
      <w:pPr>
        <w:spacing w:after="0"/>
        <w:ind w:left="0"/>
        <w:jc w:val="both"/>
      </w:pPr>
      <w:r>
        <w:rPr>
          <w:rFonts w:ascii="Times New Roman"/>
          <w:b w:val="false"/>
          <w:i w:val="false"/>
          <w:color w:val="000000"/>
          <w:sz w:val="28"/>
        </w:rPr>
        <w:t>
      мемлекеттік атаулы әлеуметтік көмекті төлеуге – 36 537 мың теңге;</w:t>
      </w:r>
    </w:p>
    <w:p>
      <w:pPr>
        <w:spacing w:after="0"/>
        <w:ind w:left="0"/>
        <w:jc w:val="both"/>
      </w:pPr>
      <w:r>
        <w:rPr>
          <w:rFonts w:ascii="Times New Roman"/>
          <w:b w:val="false"/>
          <w:i w:val="false"/>
          <w:color w:val="000000"/>
          <w:sz w:val="28"/>
        </w:rPr>
        <w:t>
      кепілдендірілген әлеуметтік пакетке – 4 802 мың теңге;</w:t>
      </w:r>
    </w:p>
    <w:p>
      <w:pPr>
        <w:spacing w:after="0"/>
        <w:ind w:left="0"/>
        <w:jc w:val="both"/>
      </w:pPr>
      <w:r>
        <w:rPr>
          <w:rFonts w:ascii="Times New Roman"/>
          <w:b w:val="false"/>
          <w:i w:val="false"/>
          <w:color w:val="000000"/>
          <w:sz w:val="28"/>
        </w:rPr>
        <w:t>
      Қазақстан Республикасында мүгедектердің құқықтарын қамтамасыз етуге және өмір сүру сапасын жақсартуға – 95 125 мың теңге;</w:t>
      </w:r>
    </w:p>
    <w:p>
      <w:pPr>
        <w:spacing w:after="0"/>
        <w:ind w:left="0"/>
        <w:jc w:val="both"/>
      </w:pPr>
      <w:r>
        <w:rPr>
          <w:rFonts w:ascii="Times New Roman"/>
          <w:b w:val="false"/>
          <w:i w:val="false"/>
          <w:color w:val="000000"/>
          <w:sz w:val="28"/>
        </w:rPr>
        <w:t>
      Халықтың әлеуметтік осал топтары үшін коммуналдық тұрғын үй қорынан тұрғын үй сатып алу – 297 300 мың теңге;</w:t>
      </w:r>
    </w:p>
    <w:p>
      <w:pPr>
        <w:spacing w:after="0"/>
        <w:ind w:left="0"/>
        <w:jc w:val="both"/>
      </w:pPr>
      <w:r>
        <w:rPr>
          <w:rFonts w:ascii="Times New Roman"/>
          <w:b w:val="false"/>
          <w:i w:val="false"/>
          <w:color w:val="000000"/>
          <w:sz w:val="28"/>
        </w:rPr>
        <w:t>
      Қошанкөл ауылындағы ауылішілік жолдарды қалпына келтіруге – 329 927 мың теңге;</w:t>
      </w:r>
    </w:p>
    <w:p>
      <w:pPr>
        <w:spacing w:after="0"/>
        <w:ind w:left="0"/>
        <w:jc w:val="both"/>
      </w:pPr>
      <w:r>
        <w:rPr>
          <w:rFonts w:ascii="Times New Roman"/>
          <w:b w:val="false"/>
          <w:i w:val="false"/>
          <w:color w:val="000000"/>
          <w:sz w:val="28"/>
        </w:rPr>
        <w:t>
      Казталов ауылішілік автомобиль жолдарын қайта жаңғыртуға – 531 462 мың теңге;</w:t>
      </w:r>
    </w:p>
    <w:p>
      <w:pPr>
        <w:spacing w:after="0"/>
        <w:ind w:left="0"/>
        <w:jc w:val="both"/>
      </w:pPr>
      <w:r>
        <w:rPr>
          <w:rFonts w:ascii="Times New Roman"/>
          <w:b w:val="false"/>
          <w:i w:val="false"/>
          <w:color w:val="000000"/>
          <w:sz w:val="28"/>
        </w:rPr>
        <w:t>
      Жалпақтал ауылындағы ауылішілік жолдарды (8 көше) қайта жаңартуға – 275 020 мың теңге;</w:t>
      </w:r>
    </w:p>
    <w:p>
      <w:pPr>
        <w:spacing w:after="0"/>
        <w:ind w:left="0"/>
        <w:jc w:val="both"/>
      </w:pPr>
      <w:r>
        <w:rPr>
          <w:rFonts w:ascii="Times New Roman"/>
          <w:b w:val="false"/>
          <w:i w:val="false"/>
          <w:color w:val="000000"/>
          <w:sz w:val="28"/>
        </w:rPr>
        <w:t>
      Қаңғыбас иттер мен мысықтарды аулауды және жоюды ұйымдастыру – 1 080 мың теңге;</w:t>
      </w:r>
    </w:p>
    <w:p>
      <w:pPr>
        <w:spacing w:after="0"/>
        <w:ind w:left="0"/>
        <w:jc w:val="both"/>
      </w:pPr>
      <w:r>
        <w:rPr>
          <w:rFonts w:ascii="Times New Roman"/>
          <w:b w:val="false"/>
          <w:i w:val="false"/>
          <w:color w:val="000000"/>
          <w:sz w:val="28"/>
        </w:rPr>
        <w:t>
      Қараусыз қалған және қаңғыбас жануарларды уақытша ұстау – 437 мың теңге;</w:t>
      </w:r>
    </w:p>
    <w:p>
      <w:pPr>
        <w:spacing w:after="0"/>
        <w:ind w:left="0"/>
        <w:jc w:val="both"/>
      </w:pPr>
      <w:r>
        <w:rPr>
          <w:rFonts w:ascii="Times New Roman"/>
          <w:b w:val="false"/>
          <w:i w:val="false"/>
          <w:color w:val="000000"/>
          <w:sz w:val="28"/>
        </w:rPr>
        <w:t>
      Қараусыз қалған және қаңғыбас жануарларды сәйкестендіру – 125 мың теңге;</w:t>
      </w:r>
    </w:p>
    <w:p>
      <w:pPr>
        <w:spacing w:after="0"/>
        <w:ind w:left="0"/>
        <w:jc w:val="both"/>
      </w:pPr>
      <w:r>
        <w:rPr>
          <w:rFonts w:ascii="Times New Roman"/>
          <w:b w:val="false"/>
          <w:i w:val="false"/>
          <w:color w:val="000000"/>
          <w:sz w:val="28"/>
        </w:rPr>
        <w:t>
      Қаңғыбас жануарларды егу және зарарсыздандыру – 763 мың теңге;</w:t>
      </w:r>
    </w:p>
    <w:p>
      <w:pPr>
        <w:spacing w:after="0"/>
        <w:ind w:left="0"/>
        <w:jc w:val="both"/>
      </w:pPr>
      <w:r>
        <w:rPr>
          <w:rFonts w:ascii="Times New Roman"/>
          <w:b w:val="false"/>
          <w:i w:val="false"/>
          <w:color w:val="000000"/>
          <w:sz w:val="28"/>
        </w:rPr>
        <w:t>
      Әлеуметтік көмек ретінде тұрғын үй сертификаттарын беру – 5 000 мың теңге;</w:t>
      </w:r>
    </w:p>
    <w:p>
      <w:pPr>
        <w:spacing w:after="0"/>
        <w:ind w:left="0"/>
        <w:jc w:val="both"/>
      </w:pPr>
      <w:r>
        <w:rPr>
          <w:rFonts w:ascii="Times New Roman"/>
          <w:b w:val="false"/>
          <w:i w:val="false"/>
          <w:color w:val="000000"/>
          <w:sz w:val="28"/>
        </w:rPr>
        <w:t>
      Қайынды ауылындағы ауылішілік жолдардың құрылысы – 93 349 мың теңге;</w:t>
      </w:r>
    </w:p>
    <w:p>
      <w:pPr>
        <w:spacing w:after="0"/>
        <w:ind w:left="0"/>
        <w:jc w:val="both"/>
      </w:pPr>
      <w:r>
        <w:rPr>
          <w:rFonts w:ascii="Times New Roman"/>
          <w:b w:val="false"/>
          <w:i w:val="false"/>
          <w:color w:val="000000"/>
          <w:sz w:val="28"/>
        </w:rPr>
        <w:t>
      Талдыапан ауылына дейінгі аудандық маңызы бар кіреберіс жолдың 9-20 км орташа жөндеу – 53 497 мың теңге;</w:t>
      </w:r>
    </w:p>
    <w:p>
      <w:pPr>
        <w:spacing w:after="0"/>
        <w:ind w:left="0"/>
        <w:jc w:val="both"/>
      </w:pPr>
      <w:r>
        <w:rPr>
          <w:rFonts w:ascii="Times New Roman"/>
          <w:b w:val="false"/>
          <w:i w:val="false"/>
          <w:color w:val="000000"/>
          <w:sz w:val="28"/>
        </w:rPr>
        <w:t>
      Жергілікті атқарушы орган кезегіндегі халықтың әлеуметтік осал топтарына жалдамалы пәтерлерді сатып алу (Мемлекеттік бағалы қағаз есебінен) – 614 420 мың теңге;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 тармаққа өзгерістер енгізілді - Батыс Қазақстан облысы Казталов аудандық мәслихатының 17.06.2026 </w:t>
      </w:r>
      <w:r>
        <w:rPr>
          <w:rFonts w:ascii="Times New Roman"/>
          <w:b w:val="false"/>
          <w:i w:val="false"/>
          <w:color w:val="000000"/>
          <w:sz w:val="28"/>
        </w:rPr>
        <w:t>№ 41-3</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bookmarkStart w:name="z7" w:id="5"/>
    <w:p>
      <w:pPr>
        <w:spacing w:after="0"/>
        <w:ind w:left="0"/>
        <w:jc w:val="both"/>
      </w:pPr>
      <w:r>
        <w:rPr>
          <w:rFonts w:ascii="Times New Roman"/>
          <w:b w:val="false"/>
          <w:i w:val="false"/>
          <w:color w:val="000000"/>
          <w:sz w:val="28"/>
        </w:rPr>
        <w:t>
      5. Жергілікті бюджеттердің теңгерімділігін қамтамасыз ету үшін 2026 жылға кірістерді бөлу нормативі төмендегі ерекшеліктер кірістері бойынша белгіленсін:</w:t>
      </w:r>
    </w:p>
    <w:bookmarkEnd w:id="5"/>
    <w:p>
      <w:pPr>
        <w:spacing w:after="0"/>
        <w:ind w:left="0"/>
        <w:jc w:val="both"/>
      </w:pPr>
      <w:r>
        <w:rPr>
          <w:rFonts w:ascii="Times New Roman"/>
          <w:b w:val="false"/>
          <w:i w:val="false"/>
          <w:color w:val="000000"/>
          <w:sz w:val="28"/>
        </w:rPr>
        <w:t>
      1) жеке табыс салығы аудандық бюджетке 100% есепке алынады;</w:t>
      </w:r>
    </w:p>
    <w:p>
      <w:pPr>
        <w:spacing w:after="0"/>
        <w:ind w:left="0"/>
        <w:jc w:val="both"/>
      </w:pPr>
      <w:r>
        <w:rPr>
          <w:rFonts w:ascii="Times New Roman"/>
          <w:b w:val="false"/>
          <w:i w:val="false"/>
          <w:color w:val="000000"/>
          <w:sz w:val="28"/>
        </w:rPr>
        <w:t>
      2) әлеуметтік салық аудандық бюджетке 100% есепке алынады.</w:t>
      </w:r>
    </w:p>
    <w:bookmarkStart w:name="z8" w:id="6"/>
    <w:p>
      <w:pPr>
        <w:spacing w:after="0"/>
        <w:ind w:left="0"/>
        <w:jc w:val="both"/>
      </w:pPr>
      <w:r>
        <w:rPr>
          <w:rFonts w:ascii="Times New Roman"/>
          <w:b w:val="false"/>
          <w:i w:val="false"/>
          <w:color w:val="000000"/>
          <w:sz w:val="28"/>
        </w:rPr>
        <w:t>
      6. Жергілікті атқарушы органдарға қарасты мемлекеттік мекемелер ұсынатын қызметтер мен тауарларды өткізуден түсетін ақшалар Қазақстан Республикасының Бюджет кодексі және Қазақстан Республикасының Үкіметі анықтаған тәртіпте пайдаланылады.</w:t>
      </w:r>
    </w:p>
    <w:bookmarkEnd w:id="6"/>
    <w:bookmarkStart w:name="z9" w:id="7"/>
    <w:p>
      <w:pPr>
        <w:spacing w:after="0"/>
        <w:ind w:left="0"/>
        <w:jc w:val="both"/>
      </w:pPr>
      <w:r>
        <w:rPr>
          <w:rFonts w:ascii="Times New Roman"/>
          <w:b w:val="false"/>
          <w:i w:val="false"/>
          <w:color w:val="000000"/>
          <w:sz w:val="28"/>
        </w:rPr>
        <w:t>
      7. 2026 жылға аудандық бюджеттен төмен тұрған бюджеттерге берілетін субвенциялар мөлшерінің жалпы сомасы 444 291 мың теңге болып белгіленсін, оның ішінде:</w:t>
      </w:r>
    </w:p>
    <w:bookmarkEnd w:id="7"/>
    <w:p>
      <w:pPr>
        <w:spacing w:after="0"/>
        <w:ind w:left="0"/>
        <w:jc w:val="both"/>
      </w:pPr>
      <w:r>
        <w:rPr>
          <w:rFonts w:ascii="Times New Roman"/>
          <w:b w:val="false"/>
          <w:i w:val="false"/>
          <w:color w:val="000000"/>
          <w:sz w:val="28"/>
        </w:rPr>
        <w:t>
      Ақпәтер ауылдық округі – 28 243 мың теңге;</w:t>
      </w:r>
    </w:p>
    <w:p>
      <w:pPr>
        <w:spacing w:after="0"/>
        <w:ind w:left="0"/>
        <w:jc w:val="both"/>
      </w:pPr>
      <w:r>
        <w:rPr>
          <w:rFonts w:ascii="Times New Roman"/>
          <w:b w:val="false"/>
          <w:i w:val="false"/>
          <w:color w:val="000000"/>
          <w:sz w:val="28"/>
        </w:rPr>
        <w:t>
      Бірік ауылдық округі – 32 852 мың теңге;</w:t>
      </w:r>
    </w:p>
    <w:p>
      <w:pPr>
        <w:spacing w:after="0"/>
        <w:ind w:left="0"/>
        <w:jc w:val="both"/>
      </w:pPr>
      <w:r>
        <w:rPr>
          <w:rFonts w:ascii="Times New Roman"/>
          <w:b w:val="false"/>
          <w:i w:val="false"/>
          <w:color w:val="000000"/>
          <w:sz w:val="28"/>
        </w:rPr>
        <w:t>
      Болашақ ауылдық округі – 33 663 мың теңге;</w:t>
      </w:r>
    </w:p>
    <w:p>
      <w:pPr>
        <w:spacing w:after="0"/>
        <w:ind w:left="0"/>
        <w:jc w:val="both"/>
      </w:pPr>
      <w:r>
        <w:rPr>
          <w:rFonts w:ascii="Times New Roman"/>
          <w:b w:val="false"/>
          <w:i w:val="false"/>
          <w:color w:val="000000"/>
          <w:sz w:val="28"/>
        </w:rPr>
        <w:t>
      Бостандық ауылдық округі – 18 286 мың теңге;</w:t>
      </w:r>
    </w:p>
    <w:p>
      <w:pPr>
        <w:spacing w:after="0"/>
        <w:ind w:left="0"/>
        <w:jc w:val="both"/>
      </w:pPr>
      <w:r>
        <w:rPr>
          <w:rFonts w:ascii="Times New Roman"/>
          <w:b w:val="false"/>
          <w:i w:val="false"/>
          <w:color w:val="000000"/>
          <w:sz w:val="28"/>
        </w:rPr>
        <w:t>
      Жалпақтал ауылдық округі – 9 987 мың теңге;</w:t>
      </w:r>
    </w:p>
    <w:p>
      <w:pPr>
        <w:spacing w:after="0"/>
        <w:ind w:left="0"/>
        <w:jc w:val="both"/>
      </w:pPr>
      <w:r>
        <w:rPr>
          <w:rFonts w:ascii="Times New Roman"/>
          <w:b w:val="false"/>
          <w:i w:val="false"/>
          <w:color w:val="000000"/>
          <w:sz w:val="28"/>
        </w:rPr>
        <w:t>
      Жаңажол ауылдық округі – 21 663 мың теңге;</w:t>
      </w:r>
    </w:p>
    <w:p>
      <w:pPr>
        <w:spacing w:after="0"/>
        <w:ind w:left="0"/>
        <w:jc w:val="both"/>
      </w:pPr>
      <w:r>
        <w:rPr>
          <w:rFonts w:ascii="Times New Roman"/>
          <w:b w:val="false"/>
          <w:i w:val="false"/>
          <w:color w:val="000000"/>
          <w:sz w:val="28"/>
        </w:rPr>
        <w:t>
      Казталов ауылдық округі – 12 429 мың теңге;</w:t>
      </w:r>
    </w:p>
    <w:p>
      <w:pPr>
        <w:spacing w:after="0"/>
        <w:ind w:left="0"/>
        <w:jc w:val="both"/>
      </w:pPr>
      <w:r>
        <w:rPr>
          <w:rFonts w:ascii="Times New Roman"/>
          <w:b w:val="false"/>
          <w:i w:val="false"/>
          <w:color w:val="000000"/>
          <w:sz w:val="28"/>
        </w:rPr>
        <w:t>
      Көктерек ауылдық округі – 41 591 мың теңге;</w:t>
      </w:r>
    </w:p>
    <w:p>
      <w:pPr>
        <w:spacing w:after="0"/>
        <w:ind w:left="0"/>
        <w:jc w:val="both"/>
      </w:pPr>
      <w:r>
        <w:rPr>
          <w:rFonts w:ascii="Times New Roman"/>
          <w:b w:val="false"/>
          <w:i w:val="false"/>
          <w:color w:val="000000"/>
          <w:sz w:val="28"/>
        </w:rPr>
        <w:t>
      Қайыңды ауылдық округі – 34 428 мың теңге;</w:t>
      </w:r>
    </w:p>
    <w:p>
      <w:pPr>
        <w:spacing w:after="0"/>
        <w:ind w:left="0"/>
        <w:jc w:val="both"/>
      </w:pPr>
      <w:r>
        <w:rPr>
          <w:rFonts w:ascii="Times New Roman"/>
          <w:b w:val="false"/>
          <w:i w:val="false"/>
          <w:color w:val="000000"/>
          <w:sz w:val="28"/>
        </w:rPr>
        <w:t>
      Қарасу ауылдық округі – 35 162 мың теңге;</w:t>
      </w:r>
    </w:p>
    <w:p>
      <w:pPr>
        <w:spacing w:after="0"/>
        <w:ind w:left="0"/>
        <w:jc w:val="both"/>
      </w:pPr>
      <w:r>
        <w:rPr>
          <w:rFonts w:ascii="Times New Roman"/>
          <w:b w:val="false"/>
          <w:i w:val="false"/>
          <w:color w:val="000000"/>
          <w:sz w:val="28"/>
        </w:rPr>
        <w:t>
      Қараоба ауылдық округі – 31 812мың теңге;</w:t>
      </w:r>
    </w:p>
    <w:p>
      <w:pPr>
        <w:spacing w:after="0"/>
        <w:ind w:left="0"/>
        <w:jc w:val="both"/>
      </w:pPr>
      <w:r>
        <w:rPr>
          <w:rFonts w:ascii="Times New Roman"/>
          <w:b w:val="false"/>
          <w:i w:val="false"/>
          <w:color w:val="000000"/>
          <w:sz w:val="28"/>
        </w:rPr>
        <w:t>
      Қараөзен ауылдық округі –27 791 мың теңге;</w:t>
      </w:r>
    </w:p>
    <w:p>
      <w:pPr>
        <w:spacing w:after="0"/>
        <w:ind w:left="0"/>
        <w:jc w:val="both"/>
      </w:pPr>
      <w:r>
        <w:rPr>
          <w:rFonts w:ascii="Times New Roman"/>
          <w:b w:val="false"/>
          <w:i w:val="false"/>
          <w:color w:val="000000"/>
          <w:sz w:val="28"/>
        </w:rPr>
        <w:t>
      Қошанкөл ауылдық округі – 34 428 мың теңге;</w:t>
      </w:r>
    </w:p>
    <w:p>
      <w:pPr>
        <w:spacing w:after="0"/>
        <w:ind w:left="0"/>
        <w:jc w:val="both"/>
      </w:pPr>
      <w:r>
        <w:rPr>
          <w:rFonts w:ascii="Times New Roman"/>
          <w:b w:val="false"/>
          <w:i w:val="false"/>
          <w:color w:val="000000"/>
          <w:sz w:val="28"/>
        </w:rPr>
        <w:t>
      Талдыапан ауылдық округі – 35 097 мың теңге;</w:t>
      </w:r>
    </w:p>
    <w:p>
      <w:pPr>
        <w:spacing w:after="0"/>
        <w:ind w:left="0"/>
        <w:jc w:val="both"/>
      </w:pPr>
      <w:r>
        <w:rPr>
          <w:rFonts w:ascii="Times New Roman"/>
          <w:b w:val="false"/>
          <w:i w:val="false"/>
          <w:color w:val="000000"/>
          <w:sz w:val="28"/>
        </w:rPr>
        <w:t>
      Талдықұдық ауылдық округі – 28 243 мың теңге;</w:t>
      </w:r>
    </w:p>
    <w:p>
      <w:pPr>
        <w:spacing w:after="0"/>
        <w:ind w:left="0"/>
        <w:jc w:val="both"/>
      </w:pPr>
      <w:r>
        <w:rPr>
          <w:rFonts w:ascii="Times New Roman"/>
          <w:b w:val="false"/>
          <w:i w:val="false"/>
          <w:color w:val="000000"/>
          <w:sz w:val="28"/>
        </w:rPr>
        <w:t>
      Тереңкөл ауылдық округі – 31 739 мың теңге;</w:t>
      </w:r>
    </w:p>
    <w:bookmarkStart w:name="z10" w:id="8"/>
    <w:p>
      <w:pPr>
        <w:spacing w:after="0"/>
        <w:ind w:left="0"/>
        <w:jc w:val="both"/>
      </w:pPr>
      <w:r>
        <w:rPr>
          <w:rFonts w:ascii="Times New Roman"/>
          <w:b w:val="false"/>
          <w:i w:val="false"/>
          <w:color w:val="000000"/>
          <w:sz w:val="28"/>
        </w:rPr>
        <w:t>
      8. 2026 жылға арналған аудандық бюджетте ауылдық округ бюджеттеріне аудандық бюджет қаражат есебінен бөлінетін ағымдағы нысаналы трансферттердің жалпы сомасы 119 083 мың теңге көлемінде қарастырылғаны ескерілсін:</w:t>
      </w:r>
    </w:p>
    <w:bookmarkEnd w:id="8"/>
    <w:p>
      <w:pPr>
        <w:spacing w:after="0"/>
        <w:ind w:left="0"/>
        <w:jc w:val="both"/>
      </w:pPr>
      <w:r>
        <w:rPr>
          <w:rFonts w:ascii="Times New Roman"/>
          <w:b w:val="false"/>
          <w:i w:val="false"/>
          <w:color w:val="000000"/>
          <w:sz w:val="28"/>
        </w:rPr>
        <w:t>
      Аталған сомаларды аудандық маңызы бар қала, ауыл, кент, ауылдық округі бюджеттеріне бөлу Казталов ауданы әкімдігінің қаулысы негізінде жүзеге асырылады.</w:t>
      </w:r>
    </w:p>
    <w:bookmarkStart w:name="z11" w:id="9"/>
    <w:p>
      <w:pPr>
        <w:spacing w:after="0"/>
        <w:ind w:left="0"/>
        <w:jc w:val="both"/>
      </w:pPr>
      <w:r>
        <w:rPr>
          <w:rFonts w:ascii="Times New Roman"/>
          <w:b w:val="false"/>
          <w:i w:val="false"/>
          <w:color w:val="000000"/>
          <w:sz w:val="28"/>
        </w:rPr>
        <w:t>
      9. 2026 жылға арналған облыстың жергілікті атқарушы органдарының резерві 62 000 мың теңге мөлшерінде бекітілсін.</w:t>
      </w:r>
    </w:p>
    <w:bookmarkEnd w:id="9"/>
    <w:bookmarkStart w:name="z12" w:id="10"/>
    <w:p>
      <w:pPr>
        <w:spacing w:after="0"/>
        <w:ind w:left="0"/>
        <w:jc w:val="both"/>
      </w:pPr>
      <w:r>
        <w:rPr>
          <w:rFonts w:ascii="Times New Roman"/>
          <w:b w:val="false"/>
          <w:i w:val="false"/>
          <w:color w:val="000000"/>
          <w:sz w:val="28"/>
        </w:rPr>
        <w:t>
      10. Осы шешім 2026 жылдың 1 қаңтарынан бастап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Мәслихат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Мулдашев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Аудандық мәслихатының </w:t>
            </w:r>
            <w:r>
              <w:br/>
            </w:r>
            <w:r>
              <w:rPr>
                <w:rFonts w:ascii="Times New Roman"/>
                <w:b w:val="false"/>
                <w:i w:val="false"/>
                <w:color w:val="000000"/>
                <w:sz w:val="20"/>
              </w:rPr>
              <w:t xml:space="preserve">2025 жылғы 23 желтоқсандағы </w:t>
            </w:r>
            <w:r>
              <w:br/>
            </w:r>
            <w:r>
              <w:rPr>
                <w:rFonts w:ascii="Times New Roman"/>
                <w:b w:val="false"/>
                <w:i w:val="false"/>
                <w:color w:val="000000"/>
                <w:sz w:val="20"/>
              </w:rPr>
              <w:t>№ 36-1 шешіміне № 1 қосымша</w:t>
            </w:r>
          </w:p>
        </w:tc>
      </w:tr>
    </w:tbl>
    <w:p>
      <w:pPr>
        <w:spacing w:after="0"/>
        <w:ind w:left="0"/>
        <w:jc w:val="left"/>
      </w:pPr>
      <w:r>
        <w:rPr>
          <w:rFonts w:ascii="Times New Roman"/>
          <w:b/>
          <w:i w:val="false"/>
          <w:color w:val="000000"/>
        </w:rPr>
        <w:t xml:space="preserve"> 2026 жылға арналған аудандық бюджет</w:t>
      </w:r>
    </w:p>
    <w:p>
      <w:pPr>
        <w:spacing w:after="0"/>
        <w:ind w:left="0"/>
        <w:jc w:val="both"/>
      </w:pPr>
      <w:r>
        <w:rPr>
          <w:rFonts w:ascii="Times New Roman"/>
          <w:b w:val="false"/>
          <w:i w:val="false"/>
          <w:color w:val="ff0000"/>
          <w:sz w:val="28"/>
        </w:rPr>
        <w:t xml:space="preserve">
      Ескерту. 1 қосымша жаңа редакцияда - Батыс Қазақстан облысы Казталов аудандық мәслихатының 17.06.2026 </w:t>
      </w:r>
      <w:r>
        <w:rPr>
          <w:rFonts w:ascii="Times New Roman"/>
          <w:b w:val="false"/>
          <w:i w:val="false"/>
          <w:color w:val="ff0000"/>
          <w:sz w:val="28"/>
        </w:rPr>
        <w:t>№ 41-3</w:t>
      </w:r>
      <w:r>
        <w:rPr>
          <w:rFonts w:ascii="Times New Roman"/>
          <w:b w:val="false"/>
          <w:i w:val="false"/>
          <w:color w:val="ff0000"/>
          <w:sz w:val="28"/>
        </w:rPr>
        <w:t xml:space="preserve"> шешімімен (01.01.2026 бастап қолданысқа енгізіледі).</w:t>
      </w:r>
    </w:p>
    <w:p>
      <w:pPr>
        <w:spacing w:after="0"/>
        <w:ind w:left="0"/>
        <w:jc w:val="both"/>
      </w:pPr>
      <w:r>
        <w:rPr>
          <w:rFonts w:ascii="Times New Roman"/>
          <w:b w:val="false"/>
          <w:i w:val="false"/>
          <w:color w:val="000000"/>
          <w:sz w:val="28"/>
        </w:rPr>
        <w:t>
      мың тенге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Кішi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Ерекшелiгi</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5 869 050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2 542 097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1 015 407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955 407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947 190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947 190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Меншiкке салынатын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Мүлiкке салынатын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құралдарына салынатын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жер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көрсетілетін қызметтерге салынатын iшкi салықтар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үшiн түсетiн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 алымдар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55 345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15 355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13 645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жергілікті бюджеттен берілген бюджеттік кредиттер бойынша сыйақылар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 - 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Жәбірленушілерге өтемақы қорына, Білім беру инфрақұрылымын қолдау қорына және Арнаулы мемлекеттік қорға түсетін түсімдерді қоспағанда, мемлекеттік бюджеттен қаржыландырылатын, сондай - 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38 290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38 290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Жердi және материалдық емес активтердi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активтерді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3 246 108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мемлекеттiк басқару органдарынан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қалалардың, ауылдардың, кенттердің, аулдық округтардың бюджеттерінен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жоғары тұрған органдарынан түсетiн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3 246 039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түсетiн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3 246 039</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әкiмшiсi</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6 006 148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мемлекеттiк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631 151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306 455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57 709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55 812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Мәслихаттар депутаттары қызметінің тиімділігін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248 746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246 376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мемлекеттiк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324 196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 - 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72 839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тұрғын үй - коммуналдық шаруашылығы, жолаушылар көлігі және автомобиль жолдары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47 234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25 605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251 357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экономикалық саясаттын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64 642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186 715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122 839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14 839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14 839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 - 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14 839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жөнiндегi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ауқымдағы дала өрттерінің, сондай - ақ мемлекеттік өртке қарсы қызмет органдары құрылмаған елдi мекендерде өрттердің алдын алу және оларды сөндіру жөніндегі іс - 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 қылмыстық - атқару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 атқару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жазасын өтеген адамдарды әлеуметтік бейімдеу мен оңалтуды ұйымдастыру және жүзеге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және қауіпсіздік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мекендерде жол қозғалысы қауiпсiздiгін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525 652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52 839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52 839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атаулы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52 839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411 460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411 460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үйге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өкілетті органдардың шешімі бойынша мұқтаж азаматтардың жекелеген топтарына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129 979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Үйден тәрбиеленіп оқытылатын мүгедектігі бар балаларды материалдық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Мұқтаж азаматтарға үйде әлеуметтiк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146 497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адамды абилитациялаудың және оңалтудың жеке бағдарламасына сәйкес мұқтаж мүгедектігі бар адамдарды протездік - ортопедиялық көмекпен, сурдотехникалық және тифлотехникалық құралдармен, мiндеттi гигиеналық құралдармен, арнаулы жүріп-тұру құралдарымен қамтамасыз ету, сондай - ақ санаторий - курорттық емдеу, жеке көмекшінің және ымдау тілі маманының қызметтерімен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107 152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әлеуметтік қорғау жөніндегі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22 722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қамтамасыз ету салаларындағы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61 353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56 353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53 953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Жәрдемақыларды және басқа да әлеуметтік төлемдерді есептеу, төлеу мен жеткізу бойынша қызметтерге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ретінде тұрғын үй сертификаттарын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 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981 309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938 791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 - 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тұрғын үй қорын сақтауды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үйлерін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918 091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 коммуникациялық инфрақұрылымды жобалау, дамыту және (немесе) жайластыру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үйлерін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917 298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42 518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 - 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41 818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жүйесінің жұмыс істеуі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41 818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шаруашылығын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сумен жабдықтау және су бұру жүйелерін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1 447 081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728 393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және тілдерді дамыту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728 393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 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728 393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164 606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164 606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дене шынықтыру және спорт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25 568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қалалық) деңгейде спорттық жарыстар өткiзу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139 038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348 914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және тілдерді дамыту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316 414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кiтапханалардың жұмыс iстеуi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315 414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тiлдi және Қазақстан халқының басқа да тiлдерін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205 168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және тілдерді дамыту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28 860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мәдениет және тілдерді дамыту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28 860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176 308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 - 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122 188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124 584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31 448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иттер мен мысықтарды аулауды және жоюды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ауыл шаруашылығы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30 368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ауыл шаруашылығы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30 368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41 002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 қатынастары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41 002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аумағында жер қатынастарын реттеу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41 002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52 134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уақытша ұстау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сәйкестендіру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жануарларды егу және зарарсыздандыру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50 809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Мамандарға әлеуметтік қолдау көрсету жөніндегі 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50 809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57 235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57 235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57 235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облыс қалаларының, аудандарының және елді мекендерінің сәулеттік бейнесін жақсарту саласындағы мемлекеттік саясатты іске асыру және ауданның (облыстық маңызы бар қаланың) аумағын оңтайлы және тиімді қала құрылыстық игеруді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47 235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аумағында қала құрылысын дамытудың кешенді схемаларын, аудандық (облыстық) маңызы бар қалалардың, кенттердің және өзге де ауылдық елді мекендердің бас жоспарларын әзірлеу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149 368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көлiгi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127 808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 - 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127 808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73 637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автомобиль жолдарын және елді - мекендердің көшелерін күрделі және орташа жөндеу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54 171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коммуникациялар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 - 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қалалық (ауылдық), қала маңындағы және ауданішілік қатынастар бойынша жолаушылар тасымалдарын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1 317 426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қызметтi қолдау және бәсекелестікті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25 668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25 668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кәсіпкерлікті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25 668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1 291 758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 - 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1 229 758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 Ел бесігі" жобасы шеңберінде ауылдық елді мекендердегі әлеуметтік және инженерлік инфрақұрылымдарды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1 229 758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жергілікті атқарушы органының резерві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187 993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187 993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187 993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187 993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455 310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455 310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455 310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Пайдаланылмаған (толық пайдаланылмаған) нысаналы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444 291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заңнамасымен қарастырылған жағдайларда жалпы сипаттағы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Таза бюджеттік кредиттеу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109 340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233 232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233 232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233 232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233 232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іске асыру үшін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233 232</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Ерекшелiгi</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123 892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123 892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123 892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Қаржы активтерімен жасалатын операциялар бойынша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әкiмшiсi</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Ерекшелiгi</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ел ішінде сатудан түсетін түсімдер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Бюджет тапшылығы (профициті)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- 246 438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Бюджет тапшылығын қаржыландыру (профицитін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246 438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815 532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815 532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 - шарттары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815 532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жергілікті атқарушы органы алатын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815 532</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әкiмшiсi</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647 155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647 155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647 155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647 155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Ерекшелiгi</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78 061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78 061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78 061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78 061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Аудандық мәслихатының </w:t>
            </w:r>
            <w:r>
              <w:br/>
            </w:r>
            <w:r>
              <w:rPr>
                <w:rFonts w:ascii="Times New Roman"/>
                <w:b w:val="false"/>
                <w:i w:val="false"/>
                <w:color w:val="000000"/>
                <w:sz w:val="20"/>
              </w:rPr>
              <w:t xml:space="preserve">2025 жылғы 23 желтоқсандағы </w:t>
            </w:r>
            <w:r>
              <w:br/>
            </w:r>
            <w:r>
              <w:rPr>
                <w:rFonts w:ascii="Times New Roman"/>
                <w:b w:val="false"/>
                <w:i w:val="false"/>
                <w:color w:val="000000"/>
                <w:sz w:val="20"/>
              </w:rPr>
              <w:t>№ 36-1 шешіміне № 2 қосымша</w:t>
            </w:r>
          </w:p>
        </w:tc>
      </w:tr>
    </w:tbl>
    <w:p>
      <w:pPr>
        <w:spacing w:after="0"/>
        <w:ind w:left="0"/>
        <w:jc w:val="left"/>
      </w:pPr>
      <w:r>
        <w:rPr>
          <w:rFonts w:ascii="Times New Roman"/>
          <w:b/>
          <w:i w:val="false"/>
          <w:color w:val="000000"/>
        </w:rPr>
        <w:t xml:space="preserve"> 2027 жылға арналған аудандық бюджет</w:t>
      </w:r>
    </w:p>
    <w:p>
      <w:pPr>
        <w:spacing w:after="0"/>
        <w:ind w:left="0"/>
        <w:jc w:val="both"/>
      </w:pPr>
      <w:r>
        <w:rPr>
          <w:rFonts w:ascii="Times New Roman"/>
          <w:b w:val="false"/>
          <w:i w:val="false"/>
          <w:color w:val="000000"/>
          <w:sz w:val="28"/>
        </w:rPr>
        <w:t>
      мың тенге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Кішi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Ерекшелiгi</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10 371 923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2 734 847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1 118 157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1 058 157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1 037 190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1 037 190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Меншiкке салынатын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Мүлiкке салынатын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құралдарына салынатын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жер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көрсетілетін қызметтерге салынатын iшкi салықтар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үшiн түсетiн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 алымдар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55 345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13 645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13 645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 - 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Жәбірленушілерге өтемақы қорына, Білім беру инфрақұрылымын қолдау қорына және Арнаулы мемлекеттік қорға түсетін түсімдерді қоспағанда, мемлекеттік бюджеттен қаржыландырылатын, сондай - 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Жердi және материалдық емес активтердi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активтерді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7 556 231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жоғары тұрған органдарынан түсетiн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7 556 231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түсетiн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7 556 231</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әкiмшiсi</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10 270 124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мемлекеттiк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525 726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296 895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55 812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55 812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241 083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220 213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20 870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мемлекеттiк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228 831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 - 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70 780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тұрғын үй - коммуналдық шаруашылығы, жолаушылар көлігі және автомобиль жолдары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45 175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25 605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158 051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экономикалық саясаттын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64 573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93 478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122 839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14 839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14 839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 - 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14 839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жөнiндегi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ауқымдағы дала өрттерінің, сондай - ақ мемлекеттік өртке қарсы қызмет органдары құрылмаған елдi мекендерде өрттердің алдын алу және оларды сөндіру жөніндегі іс - 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 қылмыстық - атқару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 атқару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жазасын өтеген адамдарды әлеуметтік бейімдеу мен оңалтуды ұйымдастыру және жүзеге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және қауіпсіздік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мекендерде жол қозғалысы қауiпсiздiгін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558 574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73 711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73 711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атаулы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73 711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428 510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428 510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үйге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өкілетті органдардың шешімі бойынша мұқтаж азаматтардың жекелеген топтарына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129 979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Үйден тәрбиеленіп оқытылатын мүгедектігі бар балаларды материалдық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Мұқтаж азаматтарға үйде әлеуметтiк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146 497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адамды абилитациялаудың және оңалтудың жеке бағдарламасына сәйкес мұқтаж мүгедектігі бар адамдарды протездік - ортопедиялық көмекпен, сурдотехникалық және тифлотехникалық құралдармен, мiндеттi гигиеналық құралдармен, арнаулы жүріп-тұру құралдарымен қамтамасыз ету, сондай - ақ санаторий - курорттық емдеу, жеке көмекшінің және ымдау тілі маманының қызметтерімен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124 202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әлеуметтік қорғау жөніндегі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22 722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қамтамасыз ету салаларындағы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56 353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56 353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53 953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Жәрдемақыларды және басқа да әлеуметтік төлемдерді есептеу, төлеу мен жеткізу бойынша қызметтерге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 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632 888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306 845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 - 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тұрғын үй қорын сақтауды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үйлерін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268 645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 коммуникациялық инфрақұрылымды жобалау, дамыту және (немесе) жайластыру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үйлерін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267 852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326 043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 - 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жүйесінің жұмыс істеуі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295 971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шаруашылығын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295 971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1 735 374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726 130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және тілдерді дамыту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726 130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 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726 130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165 269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165 269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дене шынықтыру және спорт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26 231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қалалық) деңгейде спорттық жарыстар өткiзу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139 038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352 481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және тілдерді дамыту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319 981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кiтапханалардың жұмыс iстеуi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318 981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тiлдi және Қазақстан халқының басқа да тiлдерін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491 494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және тілдерді дамыту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315 186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мәдениет және тілдерді дамыту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176 308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 - 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122 188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132 481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29 529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ауыл шаруашылығы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29 529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ауыл шаруашылығы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29 529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41 002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 қатынастары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41 002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аумағында жер қатынастарын реттеу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41 002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Мамандарға әлеуметтік қолдау көрсету жөніндегі 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61 950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52 268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52 268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52 268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облыс қалаларының, аудандарының және елді мекендерінің сәулеттік бейнесін жақсарту саласындағы мемлекеттік саясатты іске асыру және ауданның (облыстық маңызы бар қаланың) аумағын оңтайлы және тиімді қала құрылыстық игеруді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42 268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аумағында қала құрылысын дамытудың кешенді схемаларын, аудандық (облыстық) маңызы бар қалалардың, кенттердің және өзге де ауылдық елді мекендердің бас жоспарларын әзірлеу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5 874 884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көлiгi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5 853 324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 - 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5 853 324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автомобиль жолдарын және елді - мекендердің көшелерін күрделі және орташа жөндеу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5 784 204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коммуникациялар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 - 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қалалық (ауылдық), қала маңындағы және ауданішілік қатынастар бойынша жолаушылар тасымалдарын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92 507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қызметтi қолдау және бәсекелестікті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26 507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26 507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кәсіпкерлікті дамыту саласындағы мемлекеттік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26 507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жергілікті атқарушы органының резерві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92 096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92 096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92 096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92 096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444 287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444 287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444 287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444 287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заңнамасымен қарастырылған жағдайларда жалпы сипаттағы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Таза бюджеттік кредиттеу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іске асыру үшін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Ерекшелiгi</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Қаржы активтерімен жасалатын операциялар бойынша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әкiмшiсi</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Ерекшелiгi</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ел ішінде сатудан түсетін түсімдер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Бюджет тапшылығы (профициті)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101 709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Бюджет тапшылығын қаржыландыру (профицитін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- 101 709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 - шарттары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жергілікті атқарушы органы алатын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әкiмшiсi</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101 709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101 709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101 709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101 709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бөлінген пайдаланылмаған бюджеттік кредиттерді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Ерекшелiгi</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Аудандық мәслихатының </w:t>
            </w:r>
            <w:r>
              <w:br/>
            </w:r>
            <w:r>
              <w:rPr>
                <w:rFonts w:ascii="Times New Roman"/>
                <w:b w:val="false"/>
                <w:i w:val="false"/>
                <w:color w:val="000000"/>
                <w:sz w:val="20"/>
              </w:rPr>
              <w:t xml:space="preserve">2025 жылғы 23 желтоқсандағы </w:t>
            </w:r>
            <w:r>
              <w:br/>
            </w:r>
            <w:r>
              <w:rPr>
                <w:rFonts w:ascii="Times New Roman"/>
                <w:b w:val="false"/>
                <w:i w:val="false"/>
                <w:color w:val="000000"/>
                <w:sz w:val="20"/>
              </w:rPr>
              <w:t>№ 36-1 шешіміне № 3 қосымша</w:t>
            </w:r>
          </w:p>
        </w:tc>
      </w:tr>
    </w:tbl>
    <w:p>
      <w:pPr>
        <w:spacing w:after="0"/>
        <w:ind w:left="0"/>
        <w:jc w:val="left"/>
      </w:pPr>
      <w:r>
        <w:rPr>
          <w:rFonts w:ascii="Times New Roman"/>
          <w:b/>
          <w:i w:val="false"/>
          <w:color w:val="000000"/>
        </w:rPr>
        <w:t xml:space="preserve"> 2028 жылға арналған аудандық бюджет</w:t>
      </w:r>
    </w:p>
    <w:p>
      <w:pPr>
        <w:spacing w:after="0"/>
        <w:ind w:left="0"/>
        <w:jc w:val="both"/>
      </w:pPr>
      <w:r>
        <w:rPr>
          <w:rFonts w:ascii="Times New Roman"/>
          <w:b w:val="false"/>
          <w:i w:val="false"/>
          <w:color w:val="000000"/>
          <w:sz w:val="28"/>
        </w:rPr>
        <w:t>
      мың тенге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Кішi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Ерекшелiгi</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21 443 173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2 941 197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1 214 507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1 154 507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1 147 190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1 147 190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Меншiкке салынатын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Мүлiкке салынатын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құралдарына салынатын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жер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көрсетілетін қызметтерге салынатын iшкi салықтар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үшiн түсетiн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 алымдар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55 345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13 645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13 645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 - 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Жәбірленушілерге өтемақы қорына, Білім беру инфрақұрылымын қолдау қорына және Арнаулы мемлекеттік қорға түсетін түсімдерді қоспағанда, мемлекеттік бюджеттен қаржыландырылатын, сондай - 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Жердi және материалдық емес активтердi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активтерді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18 421 131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жоғары тұрған органдарынан түсетiн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18 421 131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түсетiн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18 421 131</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әкiмшiсi</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21 354 549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мемлекеттiк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525 726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296 895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55 812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55 812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241 083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220 213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20 870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мемлекеттiк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228 831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 - 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70 780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тұрғын үй - коммуналдық шаруашылығы, жолаушылар көлігі және автомобиль жолдары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45 175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25 605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158 051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экономикалық саясаттын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64 573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93 478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122 839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14 839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14 839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 - 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14 839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жөнiндегi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ауқымдағы дала өрттерінің, сондай - ақ мемлекеттік өртке қарсы қызмет органдары құрылмаған елдi мекендерде өрттердің алдын алу және оларды сөндіру жөніндегі іс - 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 қылмыстық - атқару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 атқару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жазасын өтеген адамдарды әлеуметтік бейімдеу мен оңалтуды ұйымдастыру және жүзеге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және қауіпсіздік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мекендерде жол қозғалысы қауiпсiздiгін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558 380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71 472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71 472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атаулы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71 472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430 555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430 555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үйге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өкілетті органдардың шешімі бойынша мұқтаж азаматтардың жекелеген топтарына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129 979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Үйден тәрбиеленіп оқытылатын мүгедектігі бар балаларды материалдық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Мұқтаж азаматтарға үйде әлеуметтiк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146 497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адамды абилитациялаудың және оңалтудың жеке бағдарламасына сәйкес мұқтаж мүгедектігі бар адамдарды протездік - ортопедиялық көмекпен, сурдотехникалық және тифлотехникалық құралдармен, мiндеттi гигиеналық құралдармен, арнаулы жүріп-тұру құралдарымен қамтамасыз ету, сондай - ақ санаторий - курорттық емдеу, жеке көмекшінің және ымдау тілі маманының қызметтерімен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126 247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әлеуметтік қорғау жөніндегі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22 722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қамтамасыз ету салаларындағы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56 353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56 353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53 953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Жәрдемақыларды және басқа да әлеуметтік төлемдерді есептеу, төлеу мен жеткізу бойынша қызметтерге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 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4 024 453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279 213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 - 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тұрғын үй қорын сақтауды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үйлерін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241 013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 коммуникациялық инфрақұрылымды жобалау, дамыту және (немесе) жайластыру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үйлерін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240 220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3 745 240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 - 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жүйесінің жұмыс істеуі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3 715 168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шаруашылығын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2 565 168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сумен жабдықтау және су бұру жүйелерін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2 944 928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728 393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және тілдерді дамыту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728 393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 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728 393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1 365 269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165 269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дене шынықтыру және спорт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26 231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қалалық) деңгейде спорттық жарыстар өткiзу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139 038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352 481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және тілдерді дамыту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319 981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кiтапханалардың жұмыс iстеуi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318 981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тiлдi және Қазақстан халқының басқа да тiлдерін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498 785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және тілдерді дамыту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322 477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мәдениет және тілдерді дамыту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28 860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293 617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176 308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 - 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122 188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151 625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29 529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ауыл шаруашылығы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29 529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ауыл шаруашылығы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29 529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41 002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 қатынастары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41 002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аумағында жер қатынастарын реттеу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41 002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81 094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81 094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Мамандарға әлеуметтік қолдау көрсету жөніндегі 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81 094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52 268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52 268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52 268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облыс қалаларының, аудандарының және елді мекендерінің сәулеттік бейнесін жақсарту саласындағы мемлекеттік саясатты іске асыру және ауданның (облыстық маңызы бар қаланың) аумағын оңтайлы және тиімді қала құрылыстық игеруді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42 268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аумағында қала құрылысын дамытудың кешенді схемаларын, аудандық (облыстық) маңызы бар қалалардың, кенттердің және өзге де ауылдық елді мекендердің бас жоспарларын әзірлеу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10 285 737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көлiгi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10 264 177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 - 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10 264 177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169 120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автомобиль жолдарын және елді - мекендердің көшелерін күрделі және орташа жөндеу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10 095 057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коммуникациялар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 - 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қалалық (ауылдық), қала маңындағы және ауданішілік қатынастар бойынша жолаушылар тасымалдарын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2 200 770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қызметтi қолдау және бәсекелестікті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26 507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26 507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кәсіпкерлікті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26 507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2 174 263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 - 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2 104 263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 Ел бесігі" жобасы шеңберінде ауылдық елді мекендердегі әлеуметтік және инженерлік инфрақұрылымдарды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2 104 263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жергілікті атқарушы органының резерві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92 096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92 096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92 096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92 096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450 233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450 233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450 233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Пайдаланылмаған (толық пайдаланылмаған) нысанды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450 233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450 233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заңнамасымен қарастырылған жағдайларда жалпы сипаттағы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Таза бюджеттік кредиттеу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іске асыру үшін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Ерекшелiгi</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Қаржы активтерімен жасалатын операциялар бойынша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әкiмшiсi</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Ерекшелiгi</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ел ішінде сатудан түсетін түсімдер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Бюджет тапшылығы (профициті)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88 624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Бюджет тапшылығын қаржыландыру (профицитін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- 88624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 - шарттары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жергілікті атқарушы органы алатын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әкiмшiсi</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88 624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88 624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88 624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88 624</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Ерекшелiгi</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