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c8c9" w14:textId="0e8c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26-11 "2025-2027 жылдарға арналған Казталов ауданының Жаңажол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11 желтоқсандағы № 35-8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2024 жылғы 25 желтоқсандағы № 26-11 "2025 - 2027 жылдарға арналған Казталов ауданының Жаңажол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"2025 - 2027 жылдарға арналған Казталов ауданының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64 748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55 463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3 126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26-11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