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213a" w14:textId="cbe2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26-10 "2025-2027 жылдарға арналған Казталов ауданының Қараөзен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11 желтоқсандағы № 35-7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ауданы мәслихатының 2024 жылғы 25 желтоқсандағы № 26-10 "2025-2027 жылдарға арналған Казталов ауданының Қараөзен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"2025 - 2027 жылдарға арналған Казталов ауданының Қараөзен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49 488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43 734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50 635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1 147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 – 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– 10 шешіміне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Қараөзен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