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89d0d8" w14:textId="589d0d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Казталов аудандық мәслихатының 2024 жылғы 25 желтоқсандағы № 26-7 "2025-2027 жылдарға арналған Казталов ауданының Қайыңды ауылдық округінің бюджеті туралы" шешіміне өзгеріс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Батыс Қазақстан облысы Казталов аудандық мәслихатының 2025 жылғы 11 желтоқсандағы № 35-4 шешімі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>
      Казталов аудандық мәслихаты ШЕШІМ ҚАБЫЛДАДЫ: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Казталов ауданы мәслихатының 2024 жылғы 25 желтоқсандағы № 26-7 "2025 - 2027 жылдарға арналған Казталов ауданының Қайыңды ауылдық округінің бюджеті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 енгізілсін: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1 -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2025 - 2027 жылдарға арналған Казталов ауданының Қайыңды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3 -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2025 жылға келесі көлемдерде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40 412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4 744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100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35 568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44 458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- 4 046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4 046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4 046 мың теңге."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1 -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2025 жылғы 1 қаңтардан бастап қолданысқа енгізіледі.</w:t>
      </w:r>
    </w:p>
    <w:bookmarkEnd w:id="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Мәслихат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Мулдашев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Казталов аудандық мәслихаттың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2025 жылғы 11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35–4 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2024 жылғы 25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26–7 шешіміне № 1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Қайынды ауылдық округінің бюджеті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мың тенге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Ерекшелiгi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40 412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35 568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35 568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35 568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44 458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38 103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38 103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38 103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38 103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- 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- 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Ерекшелiгi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активтерімен жасалатын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Ерекшелiгi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- 4 046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Ерекшелiгi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4 046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