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55f5" w14:textId="5205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26-9 "2025-2027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26 - 9 "2025 - 2027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– 2027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144 618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39 400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104 218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159 842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- 15 224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15 224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15 224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9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Жалпактал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 кенттің ауылдық округтің тұрғын үй қорын сақтауды ұйымдастыру.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