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5578c" w14:textId="d9557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Казталов аудандық мәслихатының 2024 жылғы 25 желтоқсандағы № 26-2 "2025-2027 жылдарға арналған Казталов ауданының Бірік ауылдық округінің бюджеті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Казталов аудандық мәслихатының 2025 жылғы 18 қыркүйектегі № 31-2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Казталов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Казталов аудандық мәслихатының 2024 жылғы 25 желтоқсандағы № 26 - 2 "2025 - 2027 жылдарға арналған Казталов ауданының Бірік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2025 - 2027 жылдарға арналған Бірік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49 860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6 382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43 478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51 661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- 1 801 мың теңге: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1 801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1 801 мың теңге."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2025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2025 жылғы 18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31 - 2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26 – 2 шешіміне №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Бірік ауылдық округінің бюджеті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мекендердің санитариясын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