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a9df" w14:textId="559a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айлық лауазымдық айлықақыларына ынталандыру үстемеақы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19 наурыздағы № 27-5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31 желтоқсандағы №1193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қаулысының 5 - тармағының </w:t>
      </w:r>
      <w:r>
        <w:rPr>
          <w:rFonts w:ascii="Times New Roman"/>
          <w:b w:val="false"/>
          <w:i w:val="false"/>
          <w:color w:val="000000"/>
          <w:sz w:val="28"/>
        </w:rPr>
        <w:t>3)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Казталов ауданы әкімдігінің ішкі саясат бөлімінің "Жастар ресурстық орталығы" коммуналдық мемлекеттік мекемесінің қызметкерлерінің лауазымдық айлық ақыларына жергілікті бюджеттен ынталандыру үстемеақысы елу пайыз көлемінде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