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2963" w14:textId="be82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Январцев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29-24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104 853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19.06.2026 </w:t>
      </w:r>
      <w:r>
        <w:rPr>
          <w:rFonts w:ascii="Times New Roman"/>
          <w:b w:val="false"/>
          <w:i w:val="false"/>
          <w:color w:val="000000"/>
          <w:sz w:val="28"/>
        </w:rPr>
        <w:t>№ 34-26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Январцев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47 491 мың теңге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Январцев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19.06.2026 </w:t>
      </w:r>
      <w:r>
        <w:rPr>
          <w:rFonts w:ascii="Times New Roman"/>
          <w:b w:val="false"/>
          <w:i w:val="false"/>
          <w:color w:val="ff0000"/>
          <w:sz w:val="28"/>
        </w:rPr>
        <w:t>№ 34-26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алынатын алым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Январцев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Январцев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