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1b30" w14:textId="f6c1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Янайкин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29-23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Янайкин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29 166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Янайкин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Янайкин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Янайкин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42 591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