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e016" w14:textId="fd4e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Раздольный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№ 29-17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Раздольный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- 3 055мың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Раздольный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2025 жылғы 25 желтоқсандағы № 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29 448 мың теңге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Раздольный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41 708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Раздольный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Раздольный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