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6c5" w14:textId="fe6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Переметный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Бәйтерек ауданы Переметный ауылдық округі бюджеті 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142 452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Переметный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43 327 мың теңге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Переметный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147 143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Переметный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Переметный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142 452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