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6d1" w14:textId="2ef8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Макаров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Макаров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29 167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Макаров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Макаров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