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271b" w14:textId="8442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20-24 "2025-2027 жылдарға арналған Бәйтерек ауданы Январцев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28-24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20-24 "2025-2027 жылдарға арналған Бәйтерек ауданы Январцев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110 599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9 534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9 534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Январцев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120 133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89 844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73 844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