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f7eb" w14:textId="e57f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20-23 "2025-2027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20-23 "2025-2027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Янайкин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