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ff25" w14:textId="87ff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20-22 "2025-2027 жылдарға арналған Бәйтерек ауданы Щапов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10 желтоқсандағы № 28-22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20-22 "2025-2027 жылдарға арналған Бәйтерек ауданы Щапов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95 523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87 435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4 843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28 -22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Щапов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