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8439" w14:textId="1ee8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2024 жылғы 25 желтоқсандағы № 20-10 "2025-2027 жылдарға арналған Бәйтерек ауданы Зеленов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2025 жылғы 10 желтоқсандағы № 28-10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2024 жылғы 25 желтоқсандағы № 20-10 "2025-2027 жылдарға арналған Бәйтерек ауданы Зеленов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Зеленов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92 289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8 290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83 306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98 366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- 6 077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6 077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6 077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28 -10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Бәйтерек ауданы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20-10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Зеленов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98 366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7 975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