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f8ad" w14:textId="fb0f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20-23 "2025-2027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21-25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№20-23 "2025-2027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Янайкин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