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d61a" w14:textId="5c9d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20-21 "2025-2027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20-21 "2025-2027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55 700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49 161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60 968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- 5 268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5 268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5 268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Шалғай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60 968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39 595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